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89A331" w14:textId="42DBF0C8" w:rsidR="00950D3A" w:rsidRPr="00A35D01" w:rsidRDefault="00A35D01" w:rsidP="00A35D01">
      <w:pPr>
        <w:pStyle w:val="Datum"/>
        <w:rPr>
          <w:rFonts w:ascii="Gotham Book" w:hAnsi="Gotham Book"/>
        </w:rPr>
      </w:pPr>
      <w:r>
        <w:rPr>
          <w:rFonts w:ascii="Gotham Book" w:hAnsi="Gotham Book"/>
          <w:lang w:bidi="sv-SE"/>
        </w:rPr>
        <w:br/>
      </w:r>
      <w:r w:rsidR="00835E21" w:rsidRPr="00A35D01">
        <w:rPr>
          <w:rFonts w:ascii="Gotham Book" w:hAnsi="Gotham Book"/>
          <w:sz w:val="24"/>
          <w:szCs w:val="24"/>
          <w:lang w:bidi="sv-SE"/>
        </w:rPr>
        <w:t xml:space="preserve">Motion till årsmöte </w:t>
      </w:r>
      <w:r w:rsidR="00835E21" w:rsidRPr="00A35D01">
        <w:rPr>
          <w:rFonts w:ascii="Gotham Book" w:hAnsi="Gotham Book"/>
          <w:sz w:val="24"/>
          <w:szCs w:val="24"/>
        </w:rPr>
        <w:t>Sveriges Hudterapeuters Riksorganisation</w:t>
      </w:r>
      <w:r>
        <w:rPr>
          <w:rFonts w:ascii="Gotham Book" w:hAnsi="Gotham Book"/>
          <w:sz w:val="20"/>
          <w:szCs w:val="20"/>
        </w:rPr>
        <w:br/>
      </w:r>
      <w:r>
        <w:rPr>
          <w:rFonts w:ascii="Gotham Book" w:hAnsi="Gotham Book"/>
          <w:sz w:val="20"/>
          <w:szCs w:val="20"/>
        </w:rPr>
        <w:br/>
      </w:r>
      <w:r w:rsidR="00835E21">
        <w:rPr>
          <w:rFonts w:ascii="Gotham Light" w:hAnsi="Gotham Light"/>
          <w:sz w:val="36"/>
          <w:szCs w:val="36"/>
          <w:lang w:bidi="sv-SE"/>
        </w:rPr>
        <w:t>Rubrik (</w:t>
      </w:r>
      <w:r w:rsidR="004F0A9B">
        <w:rPr>
          <w:rFonts w:ascii="Gotham Light" w:hAnsi="Gotham Light"/>
          <w:sz w:val="36"/>
          <w:szCs w:val="36"/>
          <w:lang w:bidi="sv-SE"/>
        </w:rPr>
        <w:t>Sätt</w:t>
      </w:r>
      <w:r w:rsidR="00835E21" w:rsidRPr="00835E21">
        <w:rPr>
          <w:rFonts w:ascii="Gotham Light" w:hAnsi="Gotham Light"/>
          <w:sz w:val="36"/>
          <w:szCs w:val="36"/>
          <w:lang w:bidi="sv-SE"/>
        </w:rPr>
        <w:t xml:space="preserve"> </w:t>
      </w:r>
      <w:r w:rsidR="00835E21">
        <w:rPr>
          <w:rFonts w:ascii="Gotham Light" w:hAnsi="Gotham Light"/>
          <w:sz w:val="36"/>
          <w:szCs w:val="36"/>
          <w:lang w:bidi="sv-SE"/>
        </w:rPr>
        <w:t xml:space="preserve">en </w:t>
      </w:r>
      <w:r w:rsidR="00835E21" w:rsidRPr="00835E21">
        <w:rPr>
          <w:rFonts w:ascii="Gotham Light" w:hAnsi="Gotham Light"/>
          <w:sz w:val="36"/>
          <w:szCs w:val="36"/>
          <w:lang w:bidi="sv-SE"/>
        </w:rPr>
        <w:t>tydlig rubrik som beskriver vad motionen handlar om</w:t>
      </w:r>
      <w:r w:rsidR="00835E21">
        <w:rPr>
          <w:rFonts w:ascii="Gotham Light" w:hAnsi="Gotham Light"/>
          <w:sz w:val="36"/>
          <w:szCs w:val="36"/>
          <w:lang w:bidi="sv-SE"/>
        </w:rPr>
        <w:t>)</w:t>
      </w:r>
      <w:r>
        <w:rPr>
          <w:rFonts w:ascii="Gotham Light" w:hAnsi="Gotham Light"/>
          <w:sz w:val="36"/>
          <w:szCs w:val="36"/>
          <w:lang w:bidi="sv-SE"/>
        </w:rPr>
        <w:br/>
      </w:r>
      <w:r>
        <w:rPr>
          <w:rFonts w:ascii="Gotham Light" w:hAnsi="Gotham Light"/>
          <w:sz w:val="36"/>
          <w:szCs w:val="36"/>
          <w:lang w:bidi="sv-SE"/>
        </w:rPr>
        <w:br/>
      </w:r>
      <w:r w:rsidR="00835E21">
        <w:rPr>
          <w:rFonts w:ascii="Gotham Book" w:hAnsi="Gotham Book"/>
          <w:b/>
          <w:bCs/>
          <w:sz w:val="20"/>
          <w:szCs w:val="20"/>
        </w:rPr>
        <w:t>Bakgrund</w:t>
      </w:r>
      <w:r>
        <w:rPr>
          <w:rFonts w:ascii="Gotham Book" w:hAnsi="Gotham Book"/>
          <w:b/>
          <w:bCs/>
          <w:sz w:val="20"/>
          <w:szCs w:val="20"/>
        </w:rPr>
        <w:br/>
      </w:r>
      <w:r w:rsidR="00835E21">
        <w:rPr>
          <w:rFonts w:ascii="Gotham Book" w:hAnsi="Gotham Book"/>
          <w:sz w:val="20"/>
          <w:szCs w:val="20"/>
        </w:rPr>
        <w:t>Här skriver du e</w:t>
      </w:r>
      <w:r w:rsidR="00835E21" w:rsidRPr="00835E21">
        <w:rPr>
          <w:rFonts w:ascii="Gotham Book" w:hAnsi="Gotham Book"/>
          <w:sz w:val="20"/>
          <w:szCs w:val="20"/>
        </w:rPr>
        <w:t xml:space="preserve">n problemformulering där </w:t>
      </w:r>
      <w:r w:rsidR="00835E21">
        <w:rPr>
          <w:rFonts w:ascii="Gotham Book" w:hAnsi="Gotham Book"/>
          <w:sz w:val="20"/>
          <w:szCs w:val="20"/>
        </w:rPr>
        <w:t xml:space="preserve">du </w:t>
      </w:r>
      <w:r w:rsidR="00835E21" w:rsidRPr="00835E21">
        <w:rPr>
          <w:rFonts w:ascii="Gotham Book" w:hAnsi="Gotham Book"/>
          <w:sz w:val="20"/>
          <w:szCs w:val="20"/>
        </w:rPr>
        <w:t xml:space="preserve">förklarar de problem </w:t>
      </w:r>
      <w:r w:rsidR="00835E21">
        <w:rPr>
          <w:rFonts w:ascii="Gotham Book" w:hAnsi="Gotham Book"/>
          <w:sz w:val="20"/>
          <w:szCs w:val="20"/>
        </w:rPr>
        <w:t xml:space="preserve">du </w:t>
      </w:r>
      <w:r w:rsidR="00835E21" w:rsidRPr="00835E21">
        <w:rPr>
          <w:rFonts w:ascii="Gotham Book" w:hAnsi="Gotham Book"/>
          <w:sz w:val="20"/>
          <w:szCs w:val="20"/>
        </w:rPr>
        <w:t>upplever. Här ska det vara tydligt varför motionen skrivs.</w:t>
      </w:r>
      <w:r w:rsidR="00835E21">
        <w:rPr>
          <w:rFonts w:ascii="Gotham Book" w:hAnsi="Gotham Book"/>
          <w:sz w:val="20"/>
          <w:szCs w:val="20"/>
        </w:rPr>
        <w:t xml:space="preserve"> </w:t>
      </w:r>
      <w:r w:rsidR="004F0A9B">
        <w:rPr>
          <w:rFonts w:ascii="Gotham Book" w:hAnsi="Gotham Book"/>
          <w:sz w:val="20"/>
          <w:szCs w:val="20"/>
        </w:rPr>
        <w:t xml:space="preserve">Beskriv </w:t>
      </w:r>
      <w:r w:rsidR="00835E21" w:rsidRPr="00835E21">
        <w:rPr>
          <w:rFonts w:ascii="Gotham Book" w:hAnsi="Gotham Book"/>
          <w:sz w:val="20"/>
          <w:szCs w:val="20"/>
        </w:rPr>
        <w:t>din bakgrund till förslaget</w:t>
      </w:r>
      <w:r w:rsidR="004F0A9B">
        <w:rPr>
          <w:rFonts w:ascii="Gotham Book" w:hAnsi="Gotham Book"/>
          <w:sz w:val="20"/>
          <w:szCs w:val="20"/>
        </w:rPr>
        <w:t>, a</w:t>
      </w:r>
      <w:r w:rsidR="00835E21" w:rsidRPr="00835E21">
        <w:rPr>
          <w:rFonts w:ascii="Gotham Book" w:hAnsi="Gotham Book"/>
          <w:sz w:val="20"/>
          <w:szCs w:val="20"/>
        </w:rPr>
        <w:t xml:space="preserve">nge bakgrundsfakta samt vad det är för resultat/lösning du vill nå. Beskriv problemet och varför det finns ett behov av att lösa frågan. Använd </w:t>
      </w:r>
      <w:r w:rsidR="00835E21">
        <w:rPr>
          <w:rFonts w:ascii="Gotham Book" w:hAnsi="Gotham Book"/>
          <w:sz w:val="20"/>
          <w:szCs w:val="20"/>
        </w:rPr>
        <w:t xml:space="preserve">gärna </w:t>
      </w:r>
      <w:r w:rsidR="00835E21" w:rsidRPr="00835E21">
        <w:rPr>
          <w:rFonts w:ascii="Gotham Book" w:hAnsi="Gotham Book"/>
          <w:sz w:val="20"/>
          <w:szCs w:val="20"/>
        </w:rPr>
        <w:t xml:space="preserve">enkla ord och korta formuleringar som inte kan missuppfattas. </w:t>
      </w:r>
      <w:r w:rsidR="00835E21">
        <w:rPr>
          <w:rFonts w:ascii="Gotham Book" w:hAnsi="Gotham Book"/>
          <w:sz w:val="20"/>
          <w:szCs w:val="20"/>
        </w:rPr>
        <w:br/>
      </w:r>
      <w:r>
        <w:rPr>
          <w:rFonts w:ascii="Gotham Book" w:hAnsi="Gotham Book"/>
          <w:b/>
          <w:bCs/>
          <w:sz w:val="20"/>
          <w:szCs w:val="20"/>
        </w:rPr>
        <w:br/>
      </w:r>
      <w:r w:rsidR="00835E21" w:rsidRPr="00835E21">
        <w:rPr>
          <w:rFonts w:ascii="Gotham Book" w:hAnsi="Gotham Book"/>
          <w:b/>
          <w:bCs/>
          <w:sz w:val="20"/>
          <w:szCs w:val="20"/>
        </w:rPr>
        <w:t>Förslag till beslut</w:t>
      </w:r>
      <w:r w:rsidR="00835E21" w:rsidRPr="00835E21">
        <w:rPr>
          <w:rFonts w:ascii="Gotham Book" w:hAnsi="Gotham Book"/>
          <w:b/>
          <w:bCs/>
          <w:sz w:val="20"/>
          <w:szCs w:val="20"/>
        </w:rPr>
        <w:t xml:space="preserve"> </w:t>
      </w:r>
      <w:r>
        <w:rPr>
          <w:rFonts w:ascii="Gotham Book" w:hAnsi="Gotham Book"/>
          <w:b/>
          <w:bCs/>
          <w:sz w:val="20"/>
          <w:szCs w:val="20"/>
        </w:rPr>
        <w:br/>
      </w:r>
      <w:r w:rsidR="00835E21" w:rsidRPr="00835E21">
        <w:rPr>
          <w:rFonts w:ascii="Gotham Book" w:hAnsi="Gotham Book"/>
          <w:sz w:val="20"/>
          <w:szCs w:val="20"/>
        </w:rPr>
        <w:t>Beskriv ditt förslag till beslut, yrkande</w:t>
      </w:r>
      <w:r w:rsidR="00835E21">
        <w:rPr>
          <w:rFonts w:ascii="Gotham Book" w:hAnsi="Gotham Book"/>
          <w:sz w:val="20"/>
          <w:szCs w:val="20"/>
        </w:rPr>
        <w:t xml:space="preserve">, </w:t>
      </w:r>
      <w:r w:rsidR="00835E21" w:rsidRPr="00835E21">
        <w:rPr>
          <w:rFonts w:ascii="Gotham Book" w:hAnsi="Gotham Book"/>
          <w:sz w:val="20"/>
          <w:szCs w:val="20"/>
        </w:rPr>
        <w:t>för att lösa problemet. Lämna om möjligt förslag på eventuella riktlinjer för genomförandet samt eventuella alternativa lösningar. Ditt förslag skall vara konkret så röstning med alternativen ”ja” eller ”nej” kan genomföras. Ditt förslag ska</w:t>
      </w:r>
      <w:r w:rsidR="00835E21">
        <w:rPr>
          <w:rFonts w:ascii="Gotham Book" w:hAnsi="Gotham Book"/>
          <w:sz w:val="20"/>
          <w:szCs w:val="20"/>
        </w:rPr>
        <w:t xml:space="preserve"> </w:t>
      </w:r>
      <w:r w:rsidR="00835E21" w:rsidRPr="00835E21">
        <w:rPr>
          <w:rFonts w:ascii="Gotham Book" w:hAnsi="Gotham Book"/>
          <w:sz w:val="20"/>
          <w:szCs w:val="20"/>
        </w:rPr>
        <w:t>inte vara av karaktären ”lå</w:t>
      </w:r>
      <w:r w:rsidR="00835E21">
        <w:rPr>
          <w:rFonts w:ascii="Gotham Book" w:hAnsi="Gotham Book"/>
          <w:sz w:val="20"/>
          <w:szCs w:val="20"/>
        </w:rPr>
        <w:t>t</w:t>
      </w:r>
      <w:r w:rsidR="00835E21" w:rsidRPr="00835E21">
        <w:rPr>
          <w:rFonts w:ascii="Gotham Book" w:hAnsi="Gotham Book"/>
          <w:sz w:val="20"/>
          <w:szCs w:val="20"/>
        </w:rPr>
        <w:t xml:space="preserve"> oss diskutera” utan ett konkret beslutsunderlag. Det är även möjligt för </w:t>
      </w:r>
      <w:r w:rsidR="004F0A9B">
        <w:rPr>
          <w:rFonts w:ascii="Gotham Book" w:hAnsi="Gotham Book"/>
          <w:sz w:val="20"/>
          <w:szCs w:val="20"/>
        </w:rPr>
        <w:t>årsmötet</w:t>
      </w:r>
      <w:r w:rsidR="00835E21" w:rsidRPr="00835E21">
        <w:rPr>
          <w:rFonts w:ascii="Gotham Book" w:hAnsi="Gotham Book"/>
          <w:sz w:val="20"/>
          <w:szCs w:val="20"/>
        </w:rPr>
        <w:t xml:space="preserve"> att ge i uppdrag till styrelsen att vidare utvärdera förslaget. Beslut om tidsplan ska då tas.</w:t>
      </w:r>
      <w:r w:rsidR="004F0A9B">
        <w:rPr>
          <w:rFonts w:ascii="Gotham Book" w:hAnsi="Gotham Book"/>
          <w:sz w:val="20"/>
          <w:szCs w:val="20"/>
        </w:rPr>
        <w:br/>
      </w:r>
      <w:r>
        <w:rPr>
          <w:rFonts w:ascii="Gotham Book" w:hAnsi="Gotham Book"/>
          <w:b/>
          <w:bCs/>
          <w:sz w:val="20"/>
          <w:szCs w:val="20"/>
        </w:rPr>
        <w:br/>
      </w:r>
      <w:r w:rsidR="004F0A9B" w:rsidRPr="004F0A9B">
        <w:rPr>
          <w:rFonts w:ascii="Gotham Book" w:hAnsi="Gotham Book"/>
          <w:b/>
          <w:bCs/>
          <w:sz w:val="20"/>
          <w:szCs w:val="20"/>
        </w:rPr>
        <w:t>Avsluta med en tydlig förslagsformulering</w:t>
      </w:r>
      <w:r>
        <w:rPr>
          <w:rFonts w:ascii="Gotham Book" w:hAnsi="Gotham Book"/>
          <w:b/>
          <w:bCs/>
          <w:sz w:val="20"/>
          <w:szCs w:val="20"/>
        </w:rPr>
        <w:br/>
      </w:r>
      <w:r w:rsidR="004F0A9B" w:rsidRPr="004F0A9B">
        <w:rPr>
          <w:rFonts w:ascii="Gotham Book" w:hAnsi="Gotham Book"/>
          <w:sz w:val="20"/>
          <w:szCs w:val="20"/>
        </w:rPr>
        <w:t>Du avslutar din motion med att beskriva i punktform vad det är för beslut du tycker ska fattas. Detta brukar skrivas med en eller flera meningar som börjar med orden "jag/vi föreslår att"</w:t>
      </w:r>
      <w:r w:rsidR="004F0A9B">
        <w:rPr>
          <w:rFonts w:ascii="Gotham Book" w:hAnsi="Gotham Book"/>
          <w:sz w:val="20"/>
          <w:szCs w:val="20"/>
        </w:rPr>
        <w:t xml:space="preserve">. </w:t>
      </w:r>
      <w:r w:rsidR="004F0A9B" w:rsidRPr="004F0A9B">
        <w:rPr>
          <w:rFonts w:ascii="Gotham Book" w:hAnsi="Gotham Book"/>
          <w:sz w:val="20"/>
          <w:szCs w:val="20"/>
        </w:rPr>
        <w:t>Det kan vara bra att dela upp förslaget i flera "att-satser" då det fattas beslut om varje punkt för sig.</w:t>
      </w:r>
      <w:r w:rsidR="004F0A9B">
        <w:rPr>
          <w:rFonts w:ascii="Gotham Book" w:hAnsi="Gotham Book"/>
          <w:sz w:val="20"/>
          <w:szCs w:val="20"/>
        </w:rPr>
        <w:br/>
      </w:r>
      <w:r>
        <w:rPr>
          <w:rFonts w:ascii="Gotham Book" w:hAnsi="Gotham Book"/>
          <w:b/>
          <w:bCs/>
          <w:sz w:val="20"/>
          <w:szCs w:val="20"/>
        </w:rPr>
        <w:br/>
      </w:r>
      <w:r w:rsidR="004F0A9B" w:rsidRPr="004F0A9B">
        <w:rPr>
          <w:rFonts w:ascii="Gotham Book" w:hAnsi="Gotham Book"/>
          <w:b/>
          <w:bCs/>
          <w:sz w:val="20"/>
          <w:szCs w:val="20"/>
        </w:rPr>
        <w:t>Jag föreslår:</w:t>
      </w:r>
      <w:r>
        <w:rPr>
          <w:rFonts w:ascii="Gotham Book" w:hAnsi="Gotham Book"/>
          <w:b/>
          <w:bCs/>
          <w:sz w:val="20"/>
          <w:szCs w:val="20"/>
        </w:rPr>
        <w:br/>
      </w:r>
      <w:r w:rsidR="004F0A9B" w:rsidRPr="004F0A9B">
        <w:rPr>
          <w:rFonts w:ascii="Gotham Book" w:hAnsi="Gotham Book"/>
          <w:sz w:val="20"/>
          <w:szCs w:val="20"/>
        </w:rPr>
        <w:t>att _</w:t>
      </w:r>
      <w:r w:rsidR="004F0A9B">
        <w:rPr>
          <w:rFonts w:ascii="Gotham Book" w:hAnsi="Gotham Book"/>
          <w:sz w:val="20"/>
          <w:szCs w:val="20"/>
        </w:rPr>
        <w:t>_________________________________________</w:t>
      </w:r>
      <w:r>
        <w:rPr>
          <w:rFonts w:ascii="Gotham Book" w:hAnsi="Gotham Book"/>
          <w:sz w:val="20"/>
          <w:szCs w:val="20"/>
        </w:rPr>
        <w:br/>
      </w:r>
      <w:proofErr w:type="spellStart"/>
      <w:r w:rsidR="004F0A9B" w:rsidRPr="004F0A9B">
        <w:rPr>
          <w:rFonts w:ascii="Gotham Book" w:hAnsi="Gotham Book"/>
          <w:sz w:val="20"/>
          <w:szCs w:val="20"/>
        </w:rPr>
        <w:t>att</w:t>
      </w:r>
      <w:proofErr w:type="spellEnd"/>
      <w:r w:rsidR="004F0A9B" w:rsidRPr="004F0A9B">
        <w:rPr>
          <w:rFonts w:ascii="Gotham Book" w:hAnsi="Gotham Book"/>
          <w:sz w:val="20"/>
          <w:szCs w:val="20"/>
        </w:rPr>
        <w:t xml:space="preserve"> _</w:t>
      </w:r>
      <w:r w:rsidR="004F0A9B">
        <w:rPr>
          <w:rFonts w:ascii="Gotham Book" w:hAnsi="Gotham Book"/>
          <w:sz w:val="20"/>
          <w:szCs w:val="20"/>
        </w:rPr>
        <w:t>_________________________________________</w:t>
      </w:r>
      <w:r>
        <w:rPr>
          <w:rFonts w:ascii="Gotham Book" w:hAnsi="Gotham Book"/>
          <w:sz w:val="20"/>
          <w:szCs w:val="20"/>
        </w:rPr>
        <w:br/>
      </w:r>
      <w:r>
        <w:rPr>
          <w:rFonts w:ascii="Gotham Book" w:hAnsi="Gotham Book"/>
          <w:sz w:val="24"/>
          <w:szCs w:val="24"/>
        </w:rPr>
        <w:br/>
      </w:r>
      <w:r w:rsidRPr="00A35D01">
        <w:rPr>
          <w:rFonts w:ascii="Gotham Book" w:hAnsi="Gotham Book"/>
          <w:sz w:val="24"/>
          <w:szCs w:val="24"/>
        </w:rPr>
        <w:t xml:space="preserve">Ange: Ort Datum </w:t>
      </w:r>
      <w:r w:rsidR="00835E21" w:rsidRPr="00A35D01">
        <w:rPr>
          <w:rFonts w:ascii="Gotham Book" w:hAnsi="Gotham Book"/>
          <w:sz w:val="24"/>
          <w:szCs w:val="24"/>
        </w:rPr>
        <w:t>Förnamn Efternamn</w:t>
      </w:r>
    </w:p>
    <w:sectPr w:rsidR="00950D3A" w:rsidRPr="00A35D01" w:rsidSect="00750DA5">
      <w:headerReference w:type="even" r:id="rId11"/>
      <w:headerReference w:type="default" r:id="rId12"/>
      <w:footerReference w:type="even" r:id="rId13"/>
      <w:footerReference w:type="default" r:id="rId14"/>
      <w:headerReference w:type="first" r:id="rId15"/>
      <w:footerReference w:type="first" r:id="rId16"/>
      <w:pgSz w:w="11906" w:h="16838" w:code="9"/>
      <w:pgMar w:top="1440" w:right="2166" w:bottom="2517" w:left="2166" w:header="624"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27F53" w14:textId="77777777" w:rsidR="00924C87" w:rsidRDefault="00924C87">
      <w:pPr>
        <w:spacing w:after="0" w:line="240" w:lineRule="auto"/>
      </w:pPr>
      <w:r>
        <w:separator/>
      </w:r>
    </w:p>
    <w:p w14:paraId="1DBB692C" w14:textId="77777777" w:rsidR="00924C87" w:rsidRDefault="00924C87"/>
  </w:endnote>
  <w:endnote w:type="continuationSeparator" w:id="0">
    <w:p w14:paraId="5CEF8DE1" w14:textId="77777777" w:rsidR="00924C87" w:rsidRDefault="00924C87">
      <w:pPr>
        <w:spacing w:after="0" w:line="240" w:lineRule="auto"/>
      </w:pPr>
      <w:r>
        <w:continuationSeparator/>
      </w:r>
    </w:p>
    <w:p w14:paraId="6D22D238" w14:textId="77777777" w:rsidR="00924C87" w:rsidRDefault="00924C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Gotham Light">
    <w:panose1 w:val="00000000000000000000"/>
    <w:charset w:val="00"/>
    <w:family w:val="modern"/>
    <w:notTrueType/>
    <w:pitch w:val="variable"/>
    <w:sig w:usb0="A10000F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30D21" w14:textId="77777777" w:rsidR="00605CE4" w:rsidRDefault="00605CE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nt"/>
      <w:tblpPr w:leftFromText="141" w:rightFromText="141" w:vertAnchor="text" w:tblpX="-2041" w:tblpY="1"/>
      <w:tblOverlap w:val="never"/>
      <w:tblW w:w="765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4E8"/>
      <w:tblLook w:val="04A0" w:firstRow="1" w:lastRow="0" w:firstColumn="1" w:lastColumn="0" w:noHBand="0" w:noVBand="1"/>
    </w:tblPr>
    <w:tblGrid>
      <w:gridCol w:w="11588"/>
    </w:tblGrid>
    <w:tr w:rsidR="00950D3A" w14:paraId="67512256" w14:textId="77777777" w:rsidTr="00805A55">
      <w:trPr>
        <w:trHeight w:val="1251"/>
      </w:trPr>
      <w:tc>
        <w:tcPr>
          <w:tcW w:w="5000" w:type="pct"/>
          <w:shd w:val="clear" w:color="auto" w:fill="F8F4E8"/>
        </w:tcPr>
        <w:p w14:paraId="704D7A13" w14:textId="77777777" w:rsidR="00950D3A" w:rsidRPr="00451D76" w:rsidRDefault="00870FFB" w:rsidP="00B35413">
          <w:pPr>
            <w:pStyle w:val="Kontaktinformation"/>
            <w:jc w:val="center"/>
            <w:rPr>
              <w:rFonts w:ascii="Gotham Light" w:hAnsi="Gotham Light"/>
              <w:sz w:val="20"/>
              <w:szCs w:val="20"/>
            </w:rPr>
          </w:pPr>
          <w:r>
            <w:rPr>
              <w:rFonts w:ascii="Gotham Light" w:hAnsi="Gotham Light"/>
              <w:noProof/>
              <w:color w:val="auto"/>
              <w:sz w:val="20"/>
              <w:szCs w:val="20"/>
              <w:lang w:eastAsia="sv-SE"/>
            </w:rPr>
            <w:drawing>
              <wp:anchor distT="0" distB="0" distL="114300" distR="114300" simplePos="0" relativeHeight="251659264" behindDoc="0" locked="0" layoutInCell="1" allowOverlap="1" wp14:anchorId="47E4DE29" wp14:editId="322BAF4D">
                <wp:simplePos x="0" y="0"/>
                <wp:positionH relativeFrom="column">
                  <wp:posOffset>5941060</wp:posOffset>
                </wp:positionH>
                <wp:positionV relativeFrom="paragraph">
                  <wp:posOffset>196215</wp:posOffset>
                </wp:positionV>
                <wp:extent cx="467995" cy="528955"/>
                <wp:effectExtent l="0" t="0" r="8255" b="4445"/>
                <wp:wrapSquare wrapText="left"/>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 cy="528955"/>
                        </a:xfrm>
                        <a:prstGeom prst="rect">
                          <a:avLst/>
                        </a:prstGeom>
                        <a:noFill/>
                      </pic:spPr>
                    </pic:pic>
                  </a:graphicData>
                </a:graphic>
                <wp14:sizeRelH relativeFrom="margin">
                  <wp14:pctWidth>0</wp14:pctWidth>
                </wp14:sizeRelH>
                <wp14:sizeRelV relativeFrom="margin">
                  <wp14:pctHeight>0</wp14:pctHeight>
                </wp14:sizeRelV>
              </wp:anchor>
            </w:drawing>
          </w:r>
          <w:r w:rsidR="00950D3A">
            <w:br/>
          </w:r>
          <w:r w:rsidR="00B35413">
            <w:rPr>
              <w:rFonts w:ascii="Gotham Light" w:hAnsi="Gotham Light"/>
              <w:color w:val="auto"/>
              <w:sz w:val="20"/>
              <w:szCs w:val="20"/>
            </w:rPr>
            <w:br/>
            <w:t xml:space="preserve">SHR - </w:t>
          </w:r>
          <w:r w:rsidR="00950D3A">
            <w:rPr>
              <w:rFonts w:ascii="Gotham Light" w:hAnsi="Gotham Light"/>
              <w:color w:val="auto"/>
              <w:sz w:val="20"/>
              <w:szCs w:val="20"/>
            </w:rPr>
            <w:t xml:space="preserve">SVERIGES HUDTERAPEUTERS RIKSORGANISATION  </w:t>
          </w:r>
          <w:r w:rsidR="00950D3A">
            <w:rPr>
              <w:rFonts w:ascii="Gotham Light" w:hAnsi="Gotham Light"/>
              <w:color w:val="auto"/>
              <w:sz w:val="20"/>
              <w:szCs w:val="20"/>
            </w:rPr>
            <w:br/>
          </w:r>
          <w:r w:rsidR="00950D3A">
            <w:t xml:space="preserve"> </w:t>
          </w:r>
          <w:r w:rsidR="00950D3A" w:rsidRPr="00451D76">
            <w:rPr>
              <w:rFonts w:ascii="Gotham Light" w:hAnsi="Gotham Light"/>
              <w:color w:val="auto"/>
              <w:sz w:val="20"/>
              <w:szCs w:val="20"/>
            </w:rPr>
            <w:t xml:space="preserve">DALAGATAN </w:t>
          </w:r>
          <w:r w:rsidR="00B35413">
            <w:rPr>
              <w:rFonts w:ascii="Gotham Light" w:hAnsi="Gotham Light"/>
              <w:color w:val="auto"/>
              <w:sz w:val="20"/>
              <w:szCs w:val="20"/>
            </w:rPr>
            <w:t>60</w:t>
          </w:r>
          <w:r w:rsidR="00950D3A" w:rsidRPr="00451D76">
            <w:rPr>
              <w:rFonts w:ascii="Gotham Light" w:hAnsi="Gotham Light"/>
              <w:color w:val="auto"/>
              <w:sz w:val="20"/>
              <w:szCs w:val="20"/>
            </w:rPr>
            <w:t>, 113 24 STOCKHOLM</w:t>
          </w:r>
          <w:r w:rsidR="00950D3A">
            <w:rPr>
              <w:rFonts w:ascii="Gotham Light" w:hAnsi="Gotham Light"/>
              <w:color w:val="auto"/>
              <w:sz w:val="20"/>
              <w:szCs w:val="20"/>
            </w:rPr>
            <w:t xml:space="preserve"> </w:t>
          </w:r>
          <w:r w:rsidR="00950D3A">
            <w:rPr>
              <w:rFonts w:ascii="Gotham Light" w:hAnsi="Gotham Light"/>
              <w:color w:val="auto"/>
              <w:sz w:val="20"/>
              <w:szCs w:val="20"/>
            </w:rPr>
            <w:br/>
          </w:r>
          <w:hyperlink r:id="rId2" w:history="1">
            <w:r w:rsidR="00950D3A" w:rsidRPr="00451D76">
              <w:rPr>
                <w:rStyle w:val="Hyperlnk"/>
                <w:rFonts w:ascii="Gotham Light" w:hAnsi="Gotham Light"/>
                <w:color w:val="auto"/>
                <w:sz w:val="20"/>
                <w:szCs w:val="20"/>
                <w:u w:val="none"/>
              </w:rPr>
              <w:t>kansli@shr.nu</w:t>
            </w:r>
          </w:hyperlink>
          <w:r w:rsidR="00950D3A">
            <w:rPr>
              <w:rFonts w:ascii="Gotham Light" w:hAnsi="Gotham Light"/>
              <w:color w:val="auto"/>
              <w:sz w:val="20"/>
              <w:szCs w:val="20"/>
            </w:rPr>
            <w:t xml:space="preserve"> </w:t>
          </w:r>
          <w:hyperlink r:id="rId3" w:history="1">
            <w:r w:rsidR="00950D3A" w:rsidRPr="00451D76">
              <w:rPr>
                <w:rStyle w:val="Hyperlnk"/>
                <w:rFonts w:ascii="Gotham Light" w:hAnsi="Gotham Light"/>
                <w:color w:val="auto"/>
                <w:sz w:val="20"/>
                <w:szCs w:val="20"/>
                <w:u w:val="none"/>
              </w:rPr>
              <w:t>www.shr.nu</w:t>
            </w:r>
          </w:hyperlink>
          <w:r w:rsidR="00DB70B2">
            <w:rPr>
              <w:rStyle w:val="Hyperlnk"/>
              <w:rFonts w:ascii="Gotham Light" w:hAnsi="Gotham Light"/>
              <w:color w:val="auto"/>
              <w:sz w:val="20"/>
              <w:szCs w:val="20"/>
              <w:u w:val="none"/>
            </w:rPr>
            <w:t xml:space="preserve">  -  </w:t>
          </w:r>
          <w:r w:rsidR="00950D3A">
            <w:t xml:space="preserve"> </w:t>
          </w:r>
          <w:proofErr w:type="spellStart"/>
          <w:r w:rsidR="00950D3A" w:rsidRPr="00B35413">
            <w:rPr>
              <w:rFonts w:ascii="Gotham Light" w:hAnsi="Gotham Light"/>
              <w:color w:val="000000" w:themeColor="text1"/>
            </w:rPr>
            <w:t>tel</w:t>
          </w:r>
          <w:proofErr w:type="spellEnd"/>
          <w:r w:rsidR="00950D3A" w:rsidRPr="00B35413">
            <w:rPr>
              <w:rFonts w:ascii="Gotham Light" w:hAnsi="Gotham Light"/>
              <w:color w:val="000000" w:themeColor="text1"/>
            </w:rPr>
            <w:t xml:space="preserve">: </w:t>
          </w:r>
          <w:r w:rsidR="00950D3A" w:rsidRPr="00451D76">
            <w:rPr>
              <w:rFonts w:ascii="Gotham Light" w:hAnsi="Gotham Light"/>
              <w:color w:val="auto"/>
              <w:sz w:val="20"/>
              <w:szCs w:val="20"/>
            </w:rPr>
            <w:t>08 - 30 94 40</w:t>
          </w:r>
          <w:r w:rsidR="00950D3A">
            <w:rPr>
              <w:rFonts w:ascii="Gotham Light" w:hAnsi="Gotham Light"/>
              <w:color w:val="auto"/>
              <w:sz w:val="20"/>
              <w:szCs w:val="20"/>
            </w:rPr>
            <w:br/>
          </w:r>
          <w:r w:rsidR="00950D3A">
            <w:rPr>
              <w:rFonts w:ascii="Gotham Light" w:hAnsi="Gotham Light"/>
              <w:sz w:val="20"/>
              <w:szCs w:val="20"/>
            </w:rPr>
            <w:br/>
          </w:r>
          <w:r w:rsidR="00950D3A">
            <w:rPr>
              <w:rFonts w:ascii="Gotham Light" w:hAnsi="Gotham Light"/>
              <w:sz w:val="20"/>
              <w:szCs w:val="20"/>
            </w:rPr>
            <w:br/>
          </w:r>
        </w:p>
      </w:tc>
    </w:tr>
  </w:tbl>
  <w:p w14:paraId="2E9F2BC3" w14:textId="77777777" w:rsidR="00950D3A" w:rsidRDefault="00950D3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7CBB0" w14:textId="77777777" w:rsidR="006B34C3" w:rsidRDefault="00451D76" w:rsidP="006B34C3">
    <w:pPr>
      <w:pStyle w:val="Kontaktinformation"/>
      <w:jc w:val="center"/>
    </w:pPr>
    <w:r>
      <w:br/>
    </w:r>
  </w:p>
  <w:tbl>
    <w:tblPr>
      <w:tblStyle w:val="Tabellrutnt"/>
      <w:tblpPr w:leftFromText="141" w:rightFromText="141" w:vertAnchor="text" w:tblpX="-2041" w:tblpY="1"/>
      <w:tblOverlap w:val="never"/>
      <w:tblW w:w="765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8F4E8"/>
      <w:tblLook w:val="04A0" w:firstRow="1" w:lastRow="0" w:firstColumn="1" w:lastColumn="0" w:noHBand="0" w:noVBand="1"/>
    </w:tblPr>
    <w:tblGrid>
      <w:gridCol w:w="11588"/>
    </w:tblGrid>
    <w:tr w:rsidR="00D7605D" w14:paraId="686583ED" w14:textId="77777777" w:rsidTr="00805A55">
      <w:trPr>
        <w:trHeight w:val="1251"/>
      </w:trPr>
      <w:tc>
        <w:tcPr>
          <w:tcW w:w="5000" w:type="pct"/>
          <w:shd w:val="clear" w:color="auto" w:fill="F8F4E8"/>
        </w:tcPr>
        <w:p w14:paraId="6F1DE19F" w14:textId="77777777" w:rsidR="00D7605D" w:rsidRPr="00451D76" w:rsidRDefault="00D7605D" w:rsidP="001C2389">
          <w:pPr>
            <w:pStyle w:val="Kontaktinformation"/>
            <w:jc w:val="center"/>
            <w:rPr>
              <w:rFonts w:ascii="Gotham Light" w:hAnsi="Gotham Light"/>
              <w:sz w:val="20"/>
              <w:szCs w:val="20"/>
            </w:rPr>
          </w:pPr>
          <w:r>
            <w:br/>
          </w:r>
          <w:r w:rsidR="00451D76">
            <w:rPr>
              <w:rFonts w:ascii="Gotham Light" w:hAnsi="Gotham Light"/>
              <w:color w:val="auto"/>
              <w:sz w:val="20"/>
              <w:szCs w:val="20"/>
            </w:rPr>
            <w:br/>
          </w:r>
          <w:r w:rsidR="00D25900">
            <w:rPr>
              <w:rFonts w:ascii="Gotham Book" w:hAnsi="Gotham Book"/>
              <w:noProof/>
              <w:sz w:val="28"/>
              <w:szCs w:val="28"/>
              <w:lang w:eastAsia="sv-SE"/>
            </w:rPr>
            <w:drawing>
              <wp:anchor distT="0" distB="0" distL="114300" distR="114300" simplePos="0" relativeHeight="251658240" behindDoc="0" locked="0" layoutInCell="1" allowOverlap="0" wp14:anchorId="51B67FDC" wp14:editId="61540F35">
                <wp:simplePos x="0" y="0"/>
                <wp:positionH relativeFrom="column">
                  <wp:posOffset>6202680</wp:posOffset>
                </wp:positionH>
                <wp:positionV relativeFrom="line">
                  <wp:posOffset>0</wp:posOffset>
                </wp:positionV>
                <wp:extent cx="467995" cy="525145"/>
                <wp:effectExtent l="0" t="0" r="8255" b="8255"/>
                <wp:wrapSquare wrapText="left"/>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ica_cirkel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7995" cy="525145"/>
                        </a:xfrm>
                        <a:prstGeom prst="rect">
                          <a:avLst/>
                        </a:prstGeom>
                      </pic:spPr>
                    </pic:pic>
                  </a:graphicData>
                </a:graphic>
                <wp14:sizeRelH relativeFrom="margin">
                  <wp14:pctWidth>0</wp14:pctWidth>
                </wp14:sizeRelH>
                <wp14:sizeRelV relativeFrom="margin">
                  <wp14:pctHeight>0</wp14:pctHeight>
                </wp14:sizeRelV>
              </wp:anchor>
            </w:drawing>
          </w:r>
          <w:r w:rsidR="00B35413">
            <w:rPr>
              <w:rFonts w:ascii="Gotham Light" w:hAnsi="Gotham Light"/>
              <w:color w:val="auto"/>
              <w:sz w:val="20"/>
              <w:szCs w:val="20"/>
            </w:rPr>
            <w:t>SHR -</w:t>
          </w:r>
          <w:r w:rsidR="00451D76">
            <w:rPr>
              <w:rFonts w:ascii="Gotham Light" w:hAnsi="Gotham Light"/>
              <w:color w:val="auto"/>
              <w:sz w:val="20"/>
              <w:szCs w:val="20"/>
            </w:rPr>
            <w:t xml:space="preserve"> SVERIGES HUDTERAPEUTERS RIKSORGANISATION  </w:t>
          </w:r>
          <w:r w:rsidR="00451D76">
            <w:rPr>
              <w:rFonts w:ascii="Gotham Light" w:hAnsi="Gotham Light"/>
              <w:color w:val="auto"/>
              <w:sz w:val="20"/>
              <w:szCs w:val="20"/>
            </w:rPr>
            <w:br/>
          </w:r>
          <w:r w:rsidR="00451D76">
            <w:t xml:space="preserve"> </w:t>
          </w:r>
          <w:r w:rsidR="00B35413">
            <w:rPr>
              <w:rFonts w:ascii="Gotham Light" w:hAnsi="Gotham Light"/>
              <w:color w:val="auto"/>
              <w:sz w:val="20"/>
              <w:szCs w:val="20"/>
            </w:rPr>
            <w:t>DALAGATAN 60</w:t>
          </w:r>
          <w:r w:rsidR="00451D76" w:rsidRPr="00451D76">
            <w:rPr>
              <w:rFonts w:ascii="Gotham Light" w:hAnsi="Gotham Light"/>
              <w:color w:val="auto"/>
              <w:sz w:val="20"/>
              <w:szCs w:val="20"/>
            </w:rPr>
            <w:t>, 113 24 STOCKHOLM</w:t>
          </w:r>
          <w:r w:rsidR="00451D76">
            <w:rPr>
              <w:rFonts w:ascii="Gotham Light" w:hAnsi="Gotham Light"/>
              <w:color w:val="auto"/>
              <w:sz w:val="20"/>
              <w:szCs w:val="20"/>
            </w:rPr>
            <w:t xml:space="preserve"> </w:t>
          </w:r>
          <w:r w:rsidR="00451D76">
            <w:rPr>
              <w:rFonts w:ascii="Gotham Light" w:hAnsi="Gotham Light"/>
              <w:color w:val="auto"/>
              <w:sz w:val="20"/>
              <w:szCs w:val="20"/>
            </w:rPr>
            <w:br/>
          </w:r>
          <w:hyperlink r:id="rId2" w:history="1">
            <w:r w:rsidR="00451D76" w:rsidRPr="00451D76">
              <w:rPr>
                <w:rStyle w:val="Hyperlnk"/>
                <w:rFonts w:ascii="Gotham Light" w:hAnsi="Gotham Light"/>
                <w:color w:val="auto"/>
                <w:sz w:val="20"/>
                <w:szCs w:val="20"/>
                <w:u w:val="none"/>
              </w:rPr>
              <w:t>kansli@shr.nu</w:t>
            </w:r>
          </w:hyperlink>
          <w:r w:rsidR="00451D76" w:rsidRPr="00451D76">
            <w:rPr>
              <w:rFonts w:ascii="Gotham Light" w:hAnsi="Gotham Light"/>
              <w:color w:val="auto"/>
              <w:sz w:val="20"/>
              <w:szCs w:val="20"/>
            </w:rPr>
            <w:t xml:space="preserve"> </w:t>
          </w:r>
          <w:hyperlink r:id="rId3" w:history="1">
            <w:r w:rsidR="00451D76" w:rsidRPr="00451D76">
              <w:rPr>
                <w:rStyle w:val="Hyperlnk"/>
                <w:rFonts w:ascii="Gotham Light" w:hAnsi="Gotham Light"/>
                <w:color w:val="auto"/>
                <w:sz w:val="20"/>
                <w:szCs w:val="20"/>
                <w:u w:val="none"/>
              </w:rPr>
              <w:t>www.shr.nu</w:t>
            </w:r>
          </w:hyperlink>
          <w:r w:rsidR="00DB70B2">
            <w:rPr>
              <w:rStyle w:val="Hyperlnk"/>
              <w:rFonts w:ascii="Gotham Light" w:hAnsi="Gotham Light"/>
              <w:color w:val="auto"/>
              <w:sz w:val="20"/>
              <w:szCs w:val="20"/>
              <w:u w:val="none"/>
            </w:rPr>
            <w:t xml:space="preserve">  -  </w:t>
          </w:r>
          <w:r w:rsidR="00B35413" w:rsidRPr="00B35413">
            <w:rPr>
              <w:rFonts w:ascii="Gotham Light" w:hAnsi="Gotham Light"/>
              <w:color w:val="000000" w:themeColor="text1"/>
            </w:rPr>
            <w:t xml:space="preserve"> </w:t>
          </w:r>
          <w:proofErr w:type="spellStart"/>
          <w:r w:rsidR="00B35413" w:rsidRPr="00B35413">
            <w:rPr>
              <w:rFonts w:ascii="Gotham Light" w:hAnsi="Gotham Light"/>
              <w:color w:val="000000" w:themeColor="text1"/>
            </w:rPr>
            <w:t>tel</w:t>
          </w:r>
          <w:proofErr w:type="spellEnd"/>
          <w:r w:rsidR="00B35413" w:rsidRPr="00B35413">
            <w:rPr>
              <w:rFonts w:ascii="Gotham Light" w:hAnsi="Gotham Light"/>
              <w:color w:val="000000" w:themeColor="text1"/>
            </w:rPr>
            <w:t xml:space="preserve">: </w:t>
          </w:r>
          <w:r w:rsidR="00451D76" w:rsidRPr="00451D76">
            <w:rPr>
              <w:rFonts w:ascii="Gotham Light" w:hAnsi="Gotham Light"/>
              <w:color w:val="auto"/>
              <w:sz w:val="20"/>
              <w:szCs w:val="20"/>
            </w:rPr>
            <w:t>08 - 30 94 40</w:t>
          </w:r>
          <w:r w:rsidR="00451D76">
            <w:rPr>
              <w:rFonts w:ascii="Gotham Light" w:hAnsi="Gotham Light"/>
              <w:color w:val="auto"/>
              <w:sz w:val="20"/>
              <w:szCs w:val="20"/>
            </w:rPr>
            <w:br/>
          </w:r>
          <w:r w:rsidR="00451D76">
            <w:rPr>
              <w:rFonts w:ascii="Gotham Light" w:hAnsi="Gotham Light"/>
              <w:sz w:val="20"/>
              <w:szCs w:val="20"/>
            </w:rPr>
            <w:br/>
          </w:r>
          <w:r w:rsidR="00451D76">
            <w:rPr>
              <w:rFonts w:ascii="Gotham Light" w:hAnsi="Gotham Light"/>
              <w:sz w:val="20"/>
              <w:szCs w:val="20"/>
            </w:rPr>
            <w:br/>
          </w:r>
        </w:p>
      </w:tc>
    </w:tr>
  </w:tbl>
  <w:p w14:paraId="1982FBFC" w14:textId="77777777" w:rsidR="00340431" w:rsidRDefault="00340431" w:rsidP="00D7605D">
    <w:pPr>
      <w:pStyle w:val="Kontaktinformation"/>
      <w:jc w:val="left"/>
    </w:pPr>
  </w:p>
  <w:p w14:paraId="5109A0B4" w14:textId="77777777" w:rsidR="00340431" w:rsidRDefault="00340431" w:rsidP="00D7605D">
    <w:pPr>
      <w:pStyle w:val="Sidfot"/>
      <w:ind w:left="-709"/>
      <w:jc w:val="left"/>
    </w:pPr>
  </w:p>
  <w:tbl>
    <w:tblPr>
      <w:tblStyle w:val="Tabellrutnt"/>
      <w:tblpPr w:leftFromText="141" w:rightFromText="141" w:tblpY="435"/>
      <w:tblW w:w="1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tabell"/>
    </w:tblPr>
    <w:tblGrid>
      <w:gridCol w:w="1440"/>
    </w:tblGrid>
    <w:tr w:rsidR="006B34C3" w:rsidRPr="00752FC4" w14:paraId="7CECF758" w14:textId="77777777" w:rsidTr="006B34C3">
      <w:trPr>
        <w:tblHeader/>
      </w:trPr>
      <w:tc>
        <w:tcPr>
          <w:tcW w:w="19" w:type="dxa"/>
        </w:tcPr>
        <w:p w14:paraId="7966EF08" w14:textId="77777777" w:rsidR="006B34C3" w:rsidRPr="00752FC4" w:rsidRDefault="006B34C3" w:rsidP="00340431">
          <w:pPr>
            <w:pStyle w:val="Namn"/>
            <w:ind w:right="-4326"/>
            <w:jc w:val="center"/>
          </w:pPr>
          <w:r>
            <w:rPr>
              <w:noProof/>
              <w:lang w:eastAsia="sv-SE"/>
            </w:rPr>
            <w:drawing>
              <wp:inline distT="0" distB="0" distL="0" distR="0" wp14:anchorId="70D860DB" wp14:editId="3808B462">
                <wp:extent cx="914400" cy="645017"/>
                <wp:effectExtent l="0" t="0" r="0" b="3175"/>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R-logga_NY.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14400" cy="645017"/>
                        </a:xfrm>
                        <a:prstGeom prst="rect">
                          <a:avLst/>
                        </a:prstGeom>
                      </pic:spPr>
                    </pic:pic>
                  </a:graphicData>
                </a:graphic>
              </wp:inline>
            </w:drawing>
          </w:r>
        </w:p>
      </w:tc>
    </w:tr>
  </w:tbl>
  <w:p w14:paraId="29D9EB79" w14:textId="77777777" w:rsidR="00752FC4" w:rsidRDefault="00752FC4" w:rsidP="00DA28A5">
    <w:pPr>
      <w:pStyle w:val="Sidfot"/>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B4CECC" w14:textId="77777777" w:rsidR="00924C87" w:rsidRDefault="00924C87">
      <w:pPr>
        <w:spacing w:after="0" w:line="240" w:lineRule="auto"/>
      </w:pPr>
      <w:r>
        <w:separator/>
      </w:r>
    </w:p>
    <w:p w14:paraId="6B6E1B22" w14:textId="77777777" w:rsidR="00924C87" w:rsidRDefault="00924C87"/>
  </w:footnote>
  <w:footnote w:type="continuationSeparator" w:id="0">
    <w:p w14:paraId="66E9784D" w14:textId="77777777" w:rsidR="00924C87" w:rsidRDefault="00924C87">
      <w:pPr>
        <w:spacing w:after="0" w:line="240" w:lineRule="auto"/>
      </w:pPr>
      <w:r>
        <w:continuationSeparator/>
      </w:r>
    </w:p>
    <w:p w14:paraId="25B91464" w14:textId="77777777" w:rsidR="00924C87" w:rsidRDefault="00924C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EAE85" w14:textId="77777777" w:rsidR="00605CE4" w:rsidRDefault="00605CE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06F59" w14:textId="77777777" w:rsidR="00605CE4" w:rsidRDefault="00605CE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D572F" w14:textId="77777777" w:rsidR="006B34C3" w:rsidRDefault="00F95341" w:rsidP="00F95341">
    <w:pPr>
      <w:pStyle w:val="Sidhuvud"/>
      <w:ind w:left="-2127"/>
    </w:pPr>
    <w:r>
      <w:rPr>
        <w:noProof/>
        <w:lang w:eastAsia="sv-SE"/>
      </w:rPr>
      <w:drawing>
        <wp:inline distT="0" distB="0" distL="0" distR="0" wp14:anchorId="50F0DFBC" wp14:editId="43C40311">
          <wp:extent cx="2142000" cy="842400"/>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R-logga_NY_element kopia3.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2000" cy="84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FE68786"/>
    <w:lvl w:ilvl="0">
      <w:start w:val="1"/>
      <w:numFmt w:val="decimal"/>
      <w:pStyle w:val="Numreradlista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Numreradlista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Numreradlista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Punktlista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Punktlista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Punktlista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Punktlista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Punktlista"/>
      <w:lvlText w:val=""/>
      <w:lvlJc w:val="left"/>
      <w:pPr>
        <w:tabs>
          <w:tab w:val="num" w:pos="360"/>
        </w:tabs>
        <w:ind w:left="360" w:hanging="360"/>
      </w:pPr>
      <w:rPr>
        <w:rFonts w:ascii="Symbol" w:hAnsi="Symbol" w:hint="default"/>
      </w:rPr>
    </w:lvl>
  </w:abstractNum>
  <w:num w:numId="1" w16cid:durableId="1387490137">
    <w:abstractNumId w:val="9"/>
  </w:num>
  <w:num w:numId="2" w16cid:durableId="1267351019">
    <w:abstractNumId w:val="7"/>
  </w:num>
  <w:num w:numId="3" w16cid:durableId="20936733">
    <w:abstractNumId w:val="6"/>
  </w:num>
  <w:num w:numId="4" w16cid:durableId="1411463035">
    <w:abstractNumId w:val="5"/>
  </w:num>
  <w:num w:numId="5" w16cid:durableId="1874611647">
    <w:abstractNumId w:val="4"/>
  </w:num>
  <w:num w:numId="6" w16cid:durableId="1642542663">
    <w:abstractNumId w:val="8"/>
  </w:num>
  <w:num w:numId="7" w16cid:durableId="1440443539">
    <w:abstractNumId w:val="3"/>
  </w:num>
  <w:num w:numId="8" w16cid:durableId="740257616">
    <w:abstractNumId w:val="2"/>
  </w:num>
  <w:num w:numId="9" w16cid:durableId="278150628">
    <w:abstractNumId w:val="1"/>
  </w:num>
  <w:num w:numId="10" w16cid:durableId="4333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DAA"/>
    <w:rsid w:val="000115CE"/>
    <w:rsid w:val="000526D1"/>
    <w:rsid w:val="000606D2"/>
    <w:rsid w:val="000828F4"/>
    <w:rsid w:val="000E07AE"/>
    <w:rsid w:val="000F36A9"/>
    <w:rsid w:val="000F51EC"/>
    <w:rsid w:val="000F7122"/>
    <w:rsid w:val="001023B9"/>
    <w:rsid w:val="00127418"/>
    <w:rsid w:val="00144028"/>
    <w:rsid w:val="0015259A"/>
    <w:rsid w:val="001A0759"/>
    <w:rsid w:val="001A505E"/>
    <w:rsid w:val="001B689C"/>
    <w:rsid w:val="001C2389"/>
    <w:rsid w:val="00200635"/>
    <w:rsid w:val="00204114"/>
    <w:rsid w:val="002235D6"/>
    <w:rsid w:val="00232110"/>
    <w:rsid w:val="002B03D8"/>
    <w:rsid w:val="002B4423"/>
    <w:rsid w:val="00340431"/>
    <w:rsid w:val="00364DBE"/>
    <w:rsid w:val="0038000D"/>
    <w:rsid w:val="00383BEE"/>
    <w:rsid w:val="00385ACF"/>
    <w:rsid w:val="00390B87"/>
    <w:rsid w:val="003D1273"/>
    <w:rsid w:val="003D65B5"/>
    <w:rsid w:val="00406DA3"/>
    <w:rsid w:val="00451D76"/>
    <w:rsid w:val="00454F9C"/>
    <w:rsid w:val="00477474"/>
    <w:rsid w:val="00480B7F"/>
    <w:rsid w:val="004A1893"/>
    <w:rsid w:val="004C4A44"/>
    <w:rsid w:val="004F0A9B"/>
    <w:rsid w:val="004F5E86"/>
    <w:rsid w:val="005125BB"/>
    <w:rsid w:val="005339E9"/>
    <w:rsid w:val="00537F9C"/>
    <w:rsid w:val="005422C5"/>
    <w:rsid w:val="00572222"/>
    <w:rsid w:val="0058019A"/>
    <w:rsid w:val="005C2FEF"/>
    <w:rsid w:val="005D246C"/>
    <w:rsid w:val="005D3DA6"/>
    <w:rsid w:val="005E0A56"/>
    <w:rsid w:val="005E0EEE"/>
    <w:rsid w:val="00605CE4"/>
    <w:rsid w:val="00627ED6"/>
    <w:rsid w:val="006830D7"/>
    <w:rsid w:val="00694686"/>
    <w:rsid w:val="006B34C3"/>
    <w:rsid w:val="00741A81"/>
    <w:rsid w:val="00743257"/>
    <w:rsid w:val="00744EA9"/>
    <w:rsid w:val="00750DA5"/>
    <w:rsid w:val="00752FC4"/>
    <w:rsid w:val="00757E9C"/>
    <w:rsid w:val="0076590A"/>
    <w:rsid w:val="00776AB1"/>
    <w:rsid w:val="0079727E"/>
    <w:rsid w:val="007B4C91"/>
    <w:rsid w:val="007D70F7"/>
    <w:rsid w:val="00805A55"/>
    <w:rsid w:val="00813F53"/>
    <w:rsid w:val="00830C5F"/>
    <w:rsid w:val="008315E0"/>
    <w:rsid w:val="00834A33"/>
    <w:rsid w:val="00835E21"/>
    <w:rsid w:val="0083682D"/>
    <w:rsid w:val="00870FFB"/>
    <w:rsid w:val="00871D6D"/>
    <w:rsid w:val="00896EE1"/>
    <w:rsid w:val="008C1482"/>
    <w:rsid w:val="008C5DAA"/>
    <w:rsid w:val="008D0AA7"/>
    <w:rsid w:val="00912A0A"/>
    <w:rsid w:val="00923E76"/>
    <w:rsid w:val="00924C87"/>
    <w:rsid w:val="00926097"/>
    <w:rsid w:val="00950D3A"/>
    <w:rsid w:val="00962C0D"/>
    <w:rsid w:val="009E05BD"/>
    <w:rsid w:val="00A20A8C"/>
    <w:rsid w:val="00A35D01"/>
    <w:rsid w:val="00A70D1D"/>
    <w:rsid w:val="00A763AE"/>
    <w:rsid w:val="00AE3B51"/>
    <w:rsid w:val="00B14113"/>
    <w:rsid w:val="00B33E09"/>
    <w:rsid w:val="00B35413"/>
    <w:rsid w:val="00B609FF"/>
    <w:rsid w:val="00B63133"/>
    <w:rsid w:val="00BC0F0A"/>
    <w:rsid w:val="00BE18A9"/>
    <w:rsid w:val="00C072FA"/>
    <w:rsid w:val="00C11980"/>
    <w:rsid w:val="00C4268E"/>
    <w:rsid w:val="00C83A47"/>
    <w:rsid w:val="00D04123"/>
    <w:rsid w:val="00D25900"/>
    <w:rsid w:val="00D63AB8"/>
    <w:rsid w:val="00D7605D"/>
    <w:rsid w:val="00DA28A5"/>
    <w:rsid w:val="00DB70B2"/>
    <w:rsid w:val="00DC7840"/>
    <w:rsid w:val="00DF0C18"/>
    <w:rsid w:val="00EE1754"/>
    <w:rsid w:val="00F52140"/>
    <w:rsid w:val="00F71D73"/>
    <w:rsid w:val="00F763B1"/>
    <w:rsid w:val="00F95341"/>
    <w:rsid w:val="00FA402E"/>
    <w:rsid w:val="00FB49C2"/>
    <w:rsid w:val="00FC72C4"/>
    <w:rsid w:val="00FD2DB4"/>
    <w:rsid w:val="00FE074D"/>
    <w:rsid w:val="00FE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84FE5"/>
  <w15:docId w15:val="{9C7CD688-9948-4D85-9B88-6188F9355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5463E" w:themeColor="text2" w:themeShade="BF"/>
        <w:sz w:val="22"/>
        <w:szCs w:val="22"/>
        <w:lang w:val="sv-SE"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D3A"/>
  </w:style>
  <w:style w:type="paragraph" w:styleId="Rubrik1">
    <w:name w:val="heading 1"/>
    <w:basedOn w:val="Normal"/>
    <w:next w:val="Normal"/>
    <w:link w:val="Rubrik1Char"/>
    <w:uiPriority w:val="9"/>
    <w:semiHidden/>
    <w:unhideWhenUsed/>
    <w:qFormat/>
    <w:rsid w:val="000F51EC"/>
    <w:pPr>
      <w:keepNext/>
      <w:keepLines/>
      <w:spacing w:before="480" w:after="0"/>
      <w:outlineLvl w:val="0"/>
    </w:pPr>
    <w:rPr>
      <w:rFonts w:asciiTheme="majorHAnsi" w:eastAsiaTheme="majorEastAsia" w:hAnsiTheme="majorHAnsi" w:cstheme="majorBidi"/>
      <w:b/>
      <w:bCs/>
      <w:color w:val="276B64" w:themeColor="accent2" w:themeShade="80"/>
      <w:sz w:val="28"/>
      <w:szCs w:val="28"/>
    </w:rPr>
  </w:style>
  <w:style w:type="paragraph" w:styleId="Rubrik2">
    <w:name w:val="heading 2"/>
    <w:basedOn w:val="Normal"/>
    <w:next w:val="Normal"/>
    <w:link w:val="Rubrik2Char"/>
    <w:uiPriority w:val="9"/>
    <w:semiHidden/>
    <w:unhideWhenUsed/>
    <w:qFormat/>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Rubrik3">
    <w:name w:val="heading 3"/>
    <w:basedOn w:val="Normal"/>
    <w:next w:val="Normal"/>
    <w:link w:val="Rubrik3Char"/>
    <w:uiPriority w:val="9"/>
    <w:semiHidden/>
    <w:unhideWhenUsed/>
    <w:qFormat/>
    <w:rsid w:val="00572222"/>
    <w:pPr>
      <w:keepNext/>
      <w:keepLines/>
      <w:spacing w:before="40" w:after="0"/>
      <w:outlineLvl w:val="2"/>
    </w:pPr>
    <w:rPr>
      <w:rFonts w:asciiTheme="majorHAnsi" w:eastAsiaTheme="majorEastAsia" w:hAnsiTheme="majorHAnsi" w:cstheme="majorBidi"/>
      <w:color w:val="861D0A" w:themeColor="accent1" w:themeShade="7F"/>
      <w:sz w:val="24"/>
      <w:szCs w:val="24"/>
    </w:rPr>
  </w:style>
  <w:style w:type="paragraph" w:styleId="Rubrik4">
    <w:name w:val="heading 4"/>
    <w:basedOn w:val="Normal"/>
    <w:next w:val="Normal"/>
    <w:link w:val="Rubrik4Char"/>
    <w:uiPriority w:val="9"/>
    <w:semiHidden/>
    <w:unhideWhenUsed/>
    <w:qFormat/>
    <w:rsid w:val="00572222"/>
    <w:pPr>
      <w:keepNext/>
      <w:keepLines/>
      <w:spacing w:before="40" w:after="0"/>
      <w:outlineLvl w:val="3"/>
    </w:pPr>
    <w:rPr>
      <w:rFonts w:asciiTheme="majorHAnsi" w:eastAsiaTheme="majorEastAsia" w:hAnsiTheme="majorHAnsi" w:cstheme="majorBidi"/>
      <w:i/>
      <w:iCs/>
      <w:color w:val="CA2C0F" w:themeColor="accent1" w:themeShade="BF"/>
    </w:rPr>
  </w:style>
  <w:style w:type="paragraph" w:styleId="Rubrik5">
    <w:name w:val="heading 5"/>
    <w:basedOn w:val="Normal"/>
    <w:next w:val="Normal"/>
    <w:link w:val="Rubrik5Char"/>
    <w:uiPriority w:val="9"/>
    <w:semiHidden/>
    <w:unhideWhenUsed/>
    <w:qFormat/>
    <w:rsid w:val="00572222"/>
    <w:pPr>
      <w:keepNext/>
      <w:keepLines/>
      <w:spacing w:before="40" w:after="0"/>
      <w:outlineLvl w:val="4"/>
    </w:pPr>
    <w:rPr>
      <w:rFonts w:asciiTheme="majorHAnsi" w:eastAsiaTheme="majorEastAsia" w:hAnsiTheme="majorHAnsi" w:cstheme="majorBidi"/>
      <w:color w:val="CA2C0F" w:themeColor="accent1" w:themeShade="BF"/>
    </w:rPr>
  </w:style>
  <w:style w:type="paragraph" w:styleId="Rubrik6">
    <w:name w:val="heading 6"/>
    <w:basedOn w:val="Normal"/>
    <w:next w:val="Normal"/>
    <w:link w:val="Rubrik6Char"/>
    <w:uiPriority w:val="9"/>
    <w:semiHidden/>
    <w:unhideWhenUsed/>
    <w:qFormat/>
    <w:rsid w:val="00572222"/>
    <w:pPr>
      <w:keepNext/>
      <w:keepLines/>
      <w:spacing w:before="40" w:after="0"/>
      <w:outlineLvl w:val="5"/>
    </w:pPr>
    <w:rPr>
      <w:rFonts w:asciiTheme="majorHAnsi" w:eastAsiaTheme="majorEastAsia" w:hAnsiTheme="majorHAnsi" w:cstheme="majorBidi"/>
      <w:color w:val="861D0A" w:themeColor="accent1" w:themeShade="7F"/>
    </w:rPr>
  </w:style>
  <w:style w:type="paragraph" w:styleId="Rubrik7">
    <w:name w:val="heading 7"/>
    <w:basedOn w:val="Normal"/>
    <w:next w:val="Normal"/>
    <w:link w:val="Rubrik7Char"/>
    <w:uiPriority w:val="9"/>
    <w:semiHidden/>
    <w:unhideWhenUsed/>
    <w:qFormat/>
    <w:rsid w:val="00572222"/>
    <w:pPr>
      <w:keepNext/>
      <w:keepLines/>
      <w:spacing w:before="40" w:after="0"/>
      <w:outlineLvl w:val="6"/>
    </w:pPr>
    <w:rPr>
      <w:rFonts w:asciiTheme="majorHAnsi" w:eastAsiaTheme="majorEastAsia" w:hAnsiTheme="majorHAnsi" w:cstheme="majorBidi"/>
      <w:i/>
      <w:iCs/>
      <w:color w:val="861D0A" w:themeColor="accent1" w:themeShade="7F"/>
    </w:rPr>
  </w:style>
  <w:style w:type="paragraph" w:styleId="Rubrik8">
    <w:name w:val="heading 8"/>
    <w:basedOn w:val="Normal"/>
    <w:next w:val="Normal"/>
    <w:link w:val="Rubrik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Rubrik9">
    <w:name w:val="heading 9"/>
    <w:basedOn w:val="Normal"/>
    <w:next w:val="Normal"/>
    <w:link w:val="Rubrik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63133"/>
    <w:pPr>
      <w:spacing w:after="0" w:line="240" w:lineRule="auto"/>
    </w:pPr>
  </w:style>
  <w:style w:type="character" w:customStyle="1" w:styleId="SidhuvudChar">
    <w:name w:val="Sidhuvud Char"/>
    <w:basedOn w:val="Standardstycketeckensnitt"/>
    <w:link w:val="Sidhuvud"/>
    <w:uiPriority w:val="99"/>
    <w:rsid w:val="00B63133"/>
    <w:rPr>
      <w:sz w:val="22"/>
    </w:rPr>
  </w:style>
  <w:style w:type="paragraph" w:styleId="Sidfot">
    <w:name w:val="footer"/>
    <w:basedOn w:val="Normal"/>
    <w:link w:val="SidfotChar"/>
    <w:uiPriority w:val="99"/>
    <w:unhideWhenUsed/>
    <w:rsid w:val="00BC0F0A"/>
    <w:pPr>
      <w:spacing w:after="0" w:line="240" w:lineRule="auto"/>
      <w:ind w:left="-720" w:right="-720"/>
      <w:jc w:val="center"/>
    </w:pPr>
    <w:rPr>
      <w:rFonts w:asciiTheme="majorHAnsi" w:hAnsiTheme="majorHAnsi"/>
      <w:color w:val="276B64" w:themeColor="accent2" w:themeShade="80"/>
    </w:rPr>
  </w:style>
  <w:style w:type="character" w:customStyle="1" w:styleId="SidfotChar">
    <w:name w:val="Sidfot Char"/>
    <w:basedOn w:val="Standardstycketeckensnitt"/>
    <w:link w:val="Sidfot"/>
    <w:uiPriority w:val="99"/>
    <w:rsid w:val="00BC0F0A"/>
    <w:rPr>
      <w:rFonts w:asciiTheme="majorHAnsi" w:hAnsiTheme="majorHAnsi"/>
      <w:color w:val="276B64" w:themeColor="accent2" w:themeShade="80"/>
    </w:rPr>
  </w:style>
  <w:style w:type="character" w:styleId="Platshllartext">
    <w:name w:val="Placeholder Text"/>
    <w:basedOn w:val="Standardstycketeckensnitt"/>
    <w:uiPriority w:val="99"/>
    <w:semiHidden/>
    <w:rsid w:val="00912A0A"/>
    <w:rPr>
      <w:color w:val="7E7465" w:themeColor="accent5" w:themeShade="BF"/>
      <w:sz w:val="22"/>
    </w:rPr>
  </w:style>
  <w:style w:type="paragraph" w:customStyle="1" w:styleId="Namn">
    <w:name w:val="Namn"/>
    <w:basedOn w:val="Normal"/>
    <w:uiPriority w:val="1"/>
    <w:qFormat/>
    <w:rsid w:val="000F51EC"/>
    <w:pPr>
      <w:spacing w:after="0" w:line="240" w:lineRule="auto"/>
    </w:pPr>
    <w:rPr>
      <w:rFonts w:asciiTheme="majorHAnsi" w:hAnsiTheme="majorHAnsi"/>
      <w:color w:val="276B64" w:themeColor="accent2" w:themeShade="80"/>
      <w:sz w:val="48"/>
      <w:szCs w:val="48"/>
    </w:rPr>
  </w:style>
  <w:style w:type="paragraph" w:customStyle="1" w:styleId="Kontaktinformation">
    <w:name w:val="Kontaktinformation"/>
    <w:basedOn w:val="Normal"/>
    <w:uiPriority w:val="3"/>
    <w:qFormat/>
    <w:rsid w:val="000F51EC"/>
    <w:pPr>
      <w:spacing w:after="0"/>
      <w:jc w:val="right"/>
    </w:pPr>
    <w:rPr>
      <w:rFonts w:asciiTheme="majorHAnsi" w:hAnsiTheme="majorHAnsi"/>
      <w:color w:val="276B64" w:themeColor="accent2" w:themeShade="80"/>
      <w:szCs w:val="18"/>
    </w:rPr>
  </w:style>
  <w:style w:type="paragraph" w:styleId="Datum">
    <w:name w:val="Date"/>
    <w:basedOn w:val="Normal"/>
    <w:next w:val="Inledning"/>
    <w:link w:val="DatumChar"/>
    <w:uiPriority w:val="4"/>
    <w:unhideWhenUsed/>
    <w:qFormat/>
    <w:pPr>
      <w:spacing w:before="720" w:after="960"/>
    </w:pPr>
  </w:style>
  <w:style w:type="character" w:customStyle="1" w:styleId="DatumChar">
    <w:name w:val="Datum Char"/>
    <w:basedOn w:val="Standardstycketeckensnitt"/>
    <w:link w:val="Datum"/>
    <w:uiPriority w:val="4"/>
    <w:rsid w:val="00752FC4"/>
  </w:style>
  <w:style w:type="paragraph" w:styleId="Avslutandetext">
    <w:name w:val="Closing"/>
    <w:basedOn w:val="Normal"/>
    <w:next w:val="Signatur"/>
    <w:link w:val="AvslutandetextChar"/>
    <w:uiPriority w:val="6"/>
    <w:unhideWhenUsed/>
    <w:qFormat/>
    <w:pPr>
      <w:spacing w:after="40" w:line="240" w:lineRule="auto"/>
    </w:pPr>
  </w:style>
  <w:style w:type="character" w:customStyle="1" w:styleId="AvslutandetextChar">
    <w:name w:val="Avslutande text Char"/>
    <w:basedOn w:val="Standardstycketeckensnitt"/>
    <w:link w:val="Avslutandetext"/>
    <w:uiPriority w:val="6"/>
    <w:rsid w:val="00752FC4"/>
  </w:style>
  <w:style w:type="character" w:customStyle="1" w:styleId="Rubrik1Char">
    <w:name w:val="Rubrik 1 Char"/>
    <w:basedOn w:val="Standardstycketeckensnitt"/>
    <w:link w:val="Rubrik1"/>
    <w:uiPriority w:val="9"/>
    <w:semiHidden/>
    <w:rsid w:val="000F51EC"/>
    <w:rPr>
      <w:rFonts w:asciiTheme="majorHAnsi" w:eastAsiaTheme="majorEastAsia" w:hAnsiTheme="majorHAnsi" w:cstheme="majorBidi"/>
      <w:b/>
      <w:bCs/>
      <w:color w:val="276B64" w:themeColor="accent2" w:themeShade="80"/>
      <w:sz w:val="28"/>
      <w:szCs w:val="28"/>
    </w:rPr>
  </w:style>
  <w:style w:type="character" w:customStyle="1" w:styleId="Rubrik2Char">
    <w:name w:val="Rubrik 2 Char"/>
    <w:basedOn w:val="Standardstycketeckensnitt"/>
    <w:link w:val="Rubrik2"/>
    <w:uiPriority w:val="9"/>
    <w:semiHidden/>
    <w:rPr>
      <w:rFonts w:asciiTheme="majorHAnsi" w:eastAsiaTheme="majorEastAsia" w:hAnsiTheme="majorHAnsi" w:cstheme="majorBidi"/>
      <w:b/>
      <w:bCs/>
      <w:color w:val="262626" w:themeColor="text1" w:themeTint="D9"/>
      <w:kern w:val="16"/>
      <w:sz w:val="26"/>
      <w:szCs w:val="26"/>
      <w14:ligatures w14:val="standardContextual"/>
      <w14:numForm w14:val="oldStyle"/>
      <w14:numSpacing w14:val="proportional"/>
      <w14:cntxtAlts/>
    </w:rPr>
  </w:style>
  <w:style w:type="table" w:styleId="Tabellrutnt">
    <w:name w:val="Table Grid"/>
    <w:basedOn w:val="Normaltabel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572222"/>
    <w:pPr>
      <w:spacing w:after="0" w:line="240" w:lineRule="auto"/>
    </w:pPr>
    <w:rPr>
      <w:rFonts w:ascii="Segoe UI" w:hAnsi="Segoe UI" w:cs="Segoe UI"/>
      <w:szCs w:val="18"/>
    </w:rPr>
  </w:style>
  <w:style w:type="character" w:customStyle="1" w:styleId="BallongtextChar">
    <w:name w:val="Ballongtext Char"/>
    <w:basedOn w:val="Standardstycketeckensnitt"/>
    <w:link w:val="Ballong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Litteraturfrteckning">
    <w:name w:val="Bibliography"/>
    <w:basedOn w:val="Normal"/>
    <w:next w:val="Normal"/>
    <w:uiPriority w:val="37"/>
    <w:semiHidden/>
    <w:unhideWhenUsed/>
    <w:rsid w:val="00572222"/>
  </w:style>
  <w:style w:type="paragraph" w:styleId="Indragetstycke">
    <w:name w:val="Block Text"/>
    <w:basedOn w:val="Normal"/>
    <w:uiPriority w:val="99"/>
    <w:semiHidden/>
    <w:unhideWhenUsed/>
    <w:rsid w:val="000F51EC"/>
    <w:pPr>
      <w:pBdr>
        <w:top w:val="single" w:sz="2" w:space="10" w:color="F05133" w:themeColor="accent1" w:frame="1"/>
        <w:left w:val="single" w:sz="2" w:space="10" w:color="F05133" w:themeColor="accent1" w:frame="1"/>
        <w:bottom w:val="single" w:sz="2" w:space="10" w:color="F05133" w:themeColor="accent1" w:frame="1"/>
        <w:right w:val="single" w:sz="2" w:space="10" w:color="F05133" w:themeColor="accent1" w:frame="1"/>
      </w:pBdr>
      <w:ind w:left="1152" w:right="1152"/>
    </w:pPr>
    <w:rPr>
      <w:rFonts w:eastAsiaTheme="minorEastAsia"/>
      <w:i/>
      <w:iCs/>
      <w:color w:val="CA2C0F" w:themeColor="accent1" w:themeShade="BF"/>
    </w:rPr>
  </w:style>
  <w:style w:type="paragraph" w:styleId="Brdtext">
    <w:name w:val="Body Text"/>
    <w:basedOn w:val="Normal"/>
    <w:link w:val="BrdtextChar"/>
    <w:uiPriority w:val="99"/>
    <w:semiHidden/>
    <w:unhideWhenUsed/>
    <w:rsid w:val="00572222"/>
    <w:pPr>
      <w:spacing w:after="120"/>
    </w:pPr>
  </w:style>
  <w:style w:type="character" w:customStyle="1" w:styleId="BrdtextChar">
    <w:name w:val="Brödtext Char"/>
    <w:basedOn w:val="Standardstycketeckensnitt"/>
    <w:link w:val="Brdtext"/>
    <w:uiPriority w:val="99"/>
    <w:semiHidden/>
    <w:rsid w:val="00572222"/>
    <w:rPr>
      <w:kern w:val="16"/>
      <w:sz w:val="22"/>
      <w14:ligatures w14:val="standardContextual"/>
      <w14:numForm w14:val="oldStyle"/>
      <w14:numSpacing w14:val="proportional"/>
      <w14:cntxtAlts/>
    </w:rPr>
  </w:style>
  <w:style w:type="paragraph" w:styleId="Brdtext2">
    <w:name w:val="Body Text 2"/>
    <w:basedOn w:val="Normal"/>
    <w:link w:val="Brdtext2Char"/>
    <w:uiPriority w:val="99"/>
    <w:semiHidden/>
    <w:unhideWhenUsed/>
    <w:rsid w:val="00572222"/>
    <w:pPr>
      <w:spacing w:after="120" w:line="480" w:lineRule="auto"/>
    </w:pPr>
  </w:style>
  <w:style w:type="character" w:customStyle="1" w:styleId="Brdtext2Char">
    <w:name w:val="Brödtext 2 Char"/>
    <w:basedOn w:val="Standardstycketeckensnitt"/>
    <w:link w:val="Brdtext2"/>
    <w:uiPriority w:val="99"/>
    <w:semiHidden/>
    <w:rsid w:val="00572222"/>
    <w:rPr>
      <w:kern w:val="16"/>
      <w:sz w:val="22"/>
      <w14:ligatures w14:val="standardContextual"/>
      <w14:numForm w14:val="oldStyle"/>
      <w14:numSpacing w14:val="proportional"/>
      <w14:cntxtAlts/>
    </w:rPr>
  </w:style>
  <w:style w:type="paragraph" w:styleId="Brdtext3">
    <w:name w:val="Body Text 3"/>
    <w:basedOn w:val="Normal"/>
    <w:link w:val="Brdtext3Char"/>
    <w:uiPriority w:val="99"/>
    <w:semiHidden/>
    <w:unhideWhenUsed/>
    <w:rsid w:val="00572222"/>
    <w:pPr>
      <w:spacing w:after="120"/>
    </w:pPr>
    <w:rPr>
      <w:szCs w:val="16"/>
    </w:rPr>
  </w:style>
  <w:style w:type="character" w:customStyle="1" w:styleId="Brdtext3Char">
    <w:name w:val="Brödtext 3 Char"/>
    <w:basedOn w:val="Standardstycketeckensnitt"/>
    <w:link w:val="Brdtext3"/>
    <w:uiPriority w:val="99"/>
    <w:semiHidden/>
    <w:rsid w:val="00572222"/>
    <w:rPr>
      <w:kern w:val="16"/>
      <w:sz w:val="22"/>
      <w:szCs w:val="16"/>
      <w14:ligatures w14:val="standardContextual"/>
      <w14:numForm w14:val="oldStyle"/>
      <w14:numSpacing w14:val="proportional"/>
      <w14:cntxtAlts/>
    </w:rPr>
  </w:style>
  <w:style w:type="paragraph" w:styleId="Brdtextmedfrstaindrag">
    <w:name w:val="Body Text First Indent"/>
    <w:basedOn w:val="Brdtext"/>
    <w:link w:val="BrdtextmedfrstaindragChar"/>
    <w:uiPriority w:val="99"/>
    <w:semiHidden/>
    <w:unhideWhenUsed/>
    <w:rsid w:val="00572222"/>
    <w:pPr>
      <w:spacing w:after="300"/>
      <w:ind w:firstLine="360"/>
    </w:pPr>
  </w:style>
  <w:style w:type="character" w:customStyle="1" w:styleId="BrdtextmedfrstaindragChar">
    <w:name w:val="Brödtext med första indrag Char"/>
    <w:basedOn w:val="BrdtextChar"/>
    <w:link w:val="Brdtextmedfrstaindrag"/>
    <w:uiPriority w:val="99"/>
    <w:semiHidden/>
    <w:rsid w:val="00572222"/>
    <w:rPr>
      <w:kern w:val="16"/>
      <w:sz w:val="22"/>
      <w14:ligatures w14:val="standardContextual"/>
      <w14:numForm w14:val="oldStyle"/>
      <w14:numSpacing w14:val="proportional"/>
      <w14:cntxtAlts/>
    </w:rPr>
  </w:style>
  <w:style w:type="paragraph" w:styleId="Brdtextmedindrag">
    <w:name w:val="Body Text Indent"/>
    <w:basedOn w:val="Normal"/>
    <w:link w:val="BrdtextmedindragChar"/>
    <w:uiPriority w:val="99"/>
    <w:semiHidden/>
    <w:unhideWhenUsed/>
    <w:rsid w:val="00572222"/>
    <w:pPr>
      <w:spacing w:after="120"/>
      <w:ind w:left="360"/>
    </w:pPr>
  </w:style>
  <w:style w:type="character" w:customStyle="1" w:styleId="BrdtextmedindragChar">
    <w:name w:val="Brödtext med indrag Char"/>
    <w:basedOn w:val="Standardstycketeckensnitt"/>
    <w:link w:val="Brdtextmedindrag"/>
    <w:uiPriority w:val="99"/>
    <w:semiHidden/>
    <w:rsid w:val="00572222"/>
    <w:rPr>
      <w:kern w:val="16"/>
      <w:sz w:val="22"/>
      <w14:ligatures w14:val="standardContextual"/>
      <w14:numForm w14:val="oldStyle"/>
      <w14:numSpacing w14:val="proportional"/>
      <w14:cntxtAlts/>
    </w:rPr>
  </w:style>
  <w:style w:type="paragraph" w:styleId="Brdtextmedfrstaindrag2">
    <w:name w:val="Body Text First Indent 2"/>
    <w:basedOn w:val="Brdtextmedindrag"/>
    <w:link w:val="Brdtextmedfrstaindrag2Char"/>
    <w:uiPriority w:val="99"/>
    <w:semiHidden/>
    <w:unhideWhenUsed/>
    <w:rsid w:val="00572222"/>
    <w:pPr>
      <w:spacing w:after="300"/>
      <w:ind w:firstLine="360"/>
    </w:pPr>
  </w:style>
  <w:style w:type="character" w:customStyle="1" w:styleId="Brdtextmedfrstaindrag2Char">
    <w:name w:val="Brödtext med första indrag 2 Char"/>
    <w:basedOn w:val="BrdtextmedindragChar"/>
    <w:link w:val="Brdtextmedfrstaindrag2"/>
    <w:uiPriority w:val="99"/>
    <w:semiHidden/>
    <w:rsid w:val="00572222"/>
    <w:rPr>
      <w:kern w:val="16"/>
      <w:sz w:val="22"/>
      <w14:ligatures w14:val="standardContextual"/>
      <w14:numForm w14:val="oldStyle"/>
      <w14:numSpacing w14:val="proportional"/>
      <w14:cntxtAlts/>
    </w:rPr>
  </w:style>
  <w:style w:type="paragraph" w:styleId="Brdtextmedindrag2">
    <w:name w:val="Body Text Indent 2"/>
    <w:basedOn w:val="Normal"/>
    <w:link w:val="Brdtextmedindrag2Char"/>
    <w:uiPriority w:val="99"/>
    <w:semiHidden/>
    <w:unhideWhenUsed/>
    <w:rsid w:val="00572222"/>
    <w:pPr>
      <w:spacing w:after="120" w:line="480" w:lineRule="auto"/>
      <w:ind w:left="360"/>
    </w:pPr>
  </w:style>
  <w:style w:type="character" w:customStyle="1" w:styleId="Brdtextmedindrag2Char">
    <w:name w:val="Brödtext med indrag 2 Char"/>
    <w:basedOn w:val="Standardstycketeckensnitt"/>
    <w:link w:val="Brdtextmedindrag2"/>
    <w:uiPriority w:val="99"/>
    <w:semiHidden/>
    <w:rsid w:val="00572222"/>
    <w:rPr>
      <w:kern w:val="16"/>
      <w:sz w:val="22"/>
      <w14:ligatures w14:val="standardContextual"/>
      <w14:numForm w14:val="oldStyle"/>
      <w14:numSpacing w14:val="proportional"/>
      <w14:cntxtAlts/>
    </w:rPr>
  </w:style>
  <w:style w:type="paragraph" w:styleId="Brdtextmedindrag3">
    <w:name w:val="Body Text Indent 3"/>
    <w:basedOn w:val="Normal"/>
    <w:link w:val="Brdtextmedindrag3Char"/>
    <w:uiPriority w:val="99"/>
    <w:semiHidden/>
    <w:unhideWhenUsed/>
    <w:rsid w:val="00572222"/>
    <w:pPr>
      <w:spacing w:after="120"/>
      <w:ind w:left="360"/>
    </w:pPr>
    <w:rPr>
      <w:szCs w:val="16"/>
    </w:rPr>
  </w:style>
  <w:style w:type="character" w:customStyle="1" w:styleId="Brdtextmedindrag3Char">
    <w:name w:val="Brödtext med indrag 3 Char"/>
    <w:basedOn w:val="Standardstycketeckensnitt"/>
    <w:link w:val="Brdtextmedindrag3"/>
    <w:uiPriority w:val="99"/>
    <w:semiHidden/>
    <w:rsid w:val="00572222"/>
    <w:rPr>
      <w:kern w:val="16"/>
      <w:sz w:val="22"/>
      <w:szCs w:val="16"/>
      <w14:ligatures w14:val="standardContextual"/>
      <w14:numForm w14:val="oldStyle"/>
      <w14:numSpacing w14:val="proportional"/>
      <w14:cntxtAlts/>
    </w:rPr>
  </w:style>
  <w:style w:type="character" w:styleId="Bokenstitel">
    <w:name w:val="Book Title"/>
    <w:basedOn w:val="Standardstycketeckensnitt"/>
    <w:uiPriority w:val="33"/>
    <w:semiHidden/>
    <w:qFormat/>
    <w:rsid w:val="00572222"/>
    <w:rPr>
      <w:b/>
      <w:bCs/>
      <w:i/>
      <w:iCs/>
      <w:spacing w:val="5"/>
      <w:sz w:val="22"/>
    </w:rPr>
  </w:style>
  <w:style w:type="paragraph" w:styleId="Beskrivning">
    <w:name w:val="caption"/>
    <w:basedOn w:val="Normal"/>
    <w:next w:val="Normal"/>
    <w:uiPriority w:val="35"/>
    <w:semiHidden/>
    <w:unhideWhenUsed/>
    <w:qFormat/>
    <w:rsid w:val="00572222"/>
    <w:pPr>
      <w:spacing w:after="200" w:line="240" w:lineRule="auto"/>
    </w:pPr>
    <w:rPr>
      <w:i/>
      <w:iCs/>
      <w:color w:val="725E54" w:themeColor="text2"/>
      <w:szCs w:val="18"/>
    </w:rPr>
  </w:style>
  <w:style w:type="table" w:styleId="Frgatrutnt">
    <w:name w:val="Colorful Grid"/>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DBD6" w:themeFill="accent1" w:themeFillTint="33"/>
    </w:tcPr>
    <w:tblStylePr w:type="firstRow">
      <w:rPr>
        <w:b/>
        <w:bCs/>
      </w:rPr>
      <w:tblPr/>
      <w:tcPr>
        <w:shd w:val="clear" w:color="auto" w:fill="F9B9AD" w:themeFill="accent1" w:themeFillTint="66"/>
      </w:tcPr>
    </w:tblStylePr>
    <w:tblStylePr w:type="lastRow">
      <w:rPr>
        <w:b/>
        <w:bCs/>
        <w:color w:val="000000" w:themeColor="text1"/>
      </w:rPr>
      <w:tblPr/>
      <w:tcPr>
        <w:shd w:val="clear" w:color="auto" w:fill="F9B9AD" w:themeFill="accent1" w:themeFillTint="66"/>
      </w:tcPr>
    </w:tblStylePr>
    <w:tblStylePr w:type="firstCol">
      <w:rPr>
        <w:color w:val="FFFFFF" w:themeColor="background1"/>
      </w:rPr>
      <w:tblPr/>
      <w:tcPr>
        <w:shd w:val="clear" w:color="auto" w:fill="CA2C0F" w:themeFill="accent1" w:themeFillShade="BF"/>
      </w:tcPr>
    </w:tblStylePr>
    <w:tblStylePr w:type="lastCol">
      <w:rPr>
        <w:color w:val="FFFFFF" w:themeColor="background1"/>
      </w:rPr>
      <w:tblPr/>
      <w:tcPr>
        <w:shd w:val="clear" w:color="auto" w:fill="CA2C0F" w:themeFill="accent1" w:themeFillShade="BF"/>
      </w:tcPr>
    </w:tblStylePr>
    <w:tblStylePr w:type="band1Vert">
      <w:tblPr/>
      <w:tcPr>
        <w:shd w:val="clear" w:color="auto" w:fill="F7A799" w:themeFill="accent1" w:themeFillTint="7F"/>
      </w:tcPr>
    </w:tblStylePr>
    <w:tblStylePr w:type="band1Horz">
      <w:tblPr/>
      <w:tcPr>
        <w:shd w:val="clear" w:color="auto" w:fill="F7A799" w:themeFill="accent1" w:themeFillTint="7F"/>
      </w:tcPr>
    </w:tblStylePr>
  </w:style>
  <w:style w:type="table" w:styleId="Frgatrutnt-dekorfrg2">
    <w:name w:val="Colorful Grid Accent 2"/>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F1" w:themeFill="accent2" w:themeFillTint="33"/>
    </w:tcPr>
    <w:tblStylePr w:type="firstRow">
      <w:rPr>
        <w:b/>
        <w:bCs/>
      </w:rPr>
      <w:tblPr/>
      <w:tcPr>
        <w:shd w:val="clear" w:color="auto" w:fill="BFE7E3" w:themeFill="accent2" w:themeFillTint="66"/>
      </w:tcPr>
    </w:tblStylePr>
    <w:tblStylePr w:type="lastRow">
      <w:rPr>
        <w:b/>
        <w:bCs/>
        <w:color w:val="000000" w:themeColor="text1"/>
      </w:rPr>
      <w:tblPr/>
      <w:tcPr>
        <w:shd w:val="clear" w:color="auto" w:fill="BFE7E3" w:themeFill="accent2" w:themeFillTint="66"/>
      </w:tcPr>
    </w:tblStylePr>
    <w:tblStylePr w:type="firstCol">
      <w:rPr>
        <w:color w:val="FFFFFF" w:themeColor="background1"/>
      </w:rPr>
      <w:tblPr/>
      <w:tcPr>
        <w:shd w:val="clear" w:color="auto" w:fill="3AA095" w:themeFill="accent2" w:themeFillShade="BF"/>
      </w:tcPr>
    </w:tblStylePr>
    <w:tblStylePr w:type="lastCol">
      <w:rPr>
        <w:color w:val="FFFFFF" w:themeColor="background1"/>
      </w:rPr>
      <w:tblPr/>
      <w:tcPr>
        <w:shd w:val="clear" w:color="auto" w:fill="3AA095" w:themeFill="accent2" w:themeFillShade="BF"/>
      </w:tcPr>
    </w:tblStylePr>
    <w:tblStylePr w:type="band1Vert">
      <w:tblPr/>
      <w:tcPr>
        <w:shd w:val="clear" w:color="auto" w:fill="AFE2DC" w:themeFill="accent2" w:themeFillTint="7F"/>
      </w:tcPr>
    </w:tblStylePr>
    <w:tblStylePr w:type="band1Horz">
      <w:tblPr/>
      <w:tcPr>
        <w:shd w:val="clear" w:color="auto" w:fill="AFE2DC" w:themeFill="accent2" w:themeFillTint="7F"/>
      </w:tcPr>
    </w:tblStylePr>
  </w:style>
  <w:style w:type="table" w:styleId="Frgatrutnt-dekorfrg3">
    <w:name w:val="Colorful Grid Accent 3"/>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F8DB" w:themeFill="accent3" w:themeFillTint="33"/>
    </w:tcPr>
    <w:tblStylePr w:type="firstRow">
      <w:rPr>
        <w:b/>
        <w:bCs/>
      </w:rPr>
      <w:tblPr/>
      <w:tcPr>
        <w:shd w:val="clear" w:color="auto" w:fill="EEF2B8" w:themeFill="accent3" w:themeFillTint="66"/>
      </w:tcPr>
    </w:tblStylePr>
    <w:tblStylePr w:type="lastRow">
      <w:rPr>
        <w:b/>
        <w:bCs/>
        <w:color w:val="000000" w:themeColor="text1"/>
      </w:rPr>
      <w:tblPr/>
      <w:tcPr>
        <w:shd w:val="clear" w:color="auto" w:fill="EEF2B8" w:themeFill="accent3" w:themeFillTint="66"/>
      </w:tcPr>
    </w:tblStylePr>
    <w:tblStylePr w:type="firstCol">
      <w:rPr>
        <w:color w:val="FFFFFF" w:themeColor="background1"/>
      </w:rPr>
      <w:tblPr/>
      <w:tcPr>
        <w:shd w:val="clear" w:color="auto" w:fill="B3C021" w:themeFill="accent3" w:themeFillShade="BF"/>
      </w:tcPr>
    </w:tblStylePr>
    <w:tblStylePr w:type="lastCol">
      <w:rPr>
        <w:color w:val="FFFFFF" w:themeColor="background1"/>
      </w:rPr>
      <w:tblPr/>
      <w:tcPr>
        <w:shd w:val="clear" w:color="auto" w:fill="B3C021" w:themeFill="accent3" w:themeFillShade="BF"/>
      </w:tcPr>
    </w:tblStylePr>
    <w:tblStylePr w:type="band1Vert">
      <w:tblPr/>
      <w:tcPr>
        <w:shd w:val="clear" w:color="auto" w:fill="E9EFA6" w:themeFill="accent3" w:themeFillTint="7F"/>
      </w:tcPr>
    </w:tblStylePr>
    <w:tblStylePr w:type="band1Horz">
      <w:tblPr/>
      <w:tcPr>
        <w:shd w:val="clear" w:color="auto" w:fill="E9EFA6" w:themeFill="accent3" w:themeFillTint="7F"/>
      </w:tcPr>
    </w:tblStylePr>
  </w:style>
  <w:style w:type="table" w:styleId="Frgatrutnt-dekorfrg4">
    <w:name w:val="Colorful Grid Accent 4"/>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3F8" w:themeFill="accent4" w:themeFillTint="33"/>
    </w:tcPr>
    <w:tblStylePr w:type="firstRow">
      <w:rPr>
        <w:b/>
        <w:bCs/>
      </w:rPr>
      <w:tblPr/>
      <w:tcPr>
        <w:shd w:val="clear" w:color="auto" w:fill="B3E7F1" w:themeFill="accent4" w:themeFillTint="66"/>
      </w:tcPr>
    </w:tblStylePr>
    <w:tblStylePr w:type="lastRow">
      <w:rPr>
        <w:b/>
        <w:bCs/>
        <w:color w:val="000000" w:themeColor="text1"/>
      </w:rPr>
      <w:tblPr/>
      <w:tcPr>
        <w:shd w:val="clear" w:color="auto" w:fill="B3E7F1" w:themeFill="accent4" w:themeFillTint="66"/>
      </w:tcPr>
    </w:tblStylePr>
    <w:tblStylePr w:type="firstCol">
      <w:rPr>
        <w:color w:val="FFFFFF" w:themeColor="background1"/>
      </w:rPr>
      <w:tblPr/>
      <w:tcPr>
        <w:shd w:val="clear" w:color="auto" w:fill="209DB5" w:themeFill="accent4" w:themeFillShade="BF"/>
      </w:tcPr>
    </w:tblStylePr>
    <w:tblStylePr w:type="lastCol">
      <w:rPr>
        <w:color w:val="FFFFFF" w:themeColor="background1"/>
      </w:rPr>
      <w:tblPr/>
      <w:tcPr>
        <w:shd w:val="clear" w:color="auto" w:fill="209DB5" w:themeFill="accent4" w:themeFillShade="BF"/>
      </w:tcPr>
    </w:tblStylePr>
    <w:tblStylePr w:type="band1Vert">
      <w:tblPr/>
      <w:tcPr>
        <w:shd w:val="clear" w:color="auto" w:fill="A0E1EE" w:themeFill="accent4" w:themeFillTint="7F"/>
      </w:tcPr>
    </w:tblStylePr>
    <w:tblStylePr w:type="band1Horz">
      <w:tblPr/>
      <w:tcPr>
        <w:shd w:val="clear" w:color="auto" w:fill="A0E1EE" w:themeFill="accent4" w:themeFillTint="7F"/>
      </w:tcPr>
    </w:tblStylePr>
  </w:style>
  <w:style w:type="table" w:styleId="Frgatrutnt-dekorfrg5">
    <w:name w:val="Colorful Grid Accent 5"/>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EBE8" w:themeFill="accent5" w:themeFillTint="33"/>
    </w:tcPr>
    <w:tblStylePr w:type="firstRow">
      <w:rPr>
        <w:b/>
        <w:bCs/>
      </w:rPr>
      <w:tblPr/>
      <w:tcPr>
        <w:shd w:val="clear" w:color="auto" w:fill="DAD7D1" w:themeFill="accent5" w:themeFillTint="66"/>
      </w:tcPr>
    </w:tblStylePr>
    <w:tblStylePr w:type="lastRow">
      <w:rPr>
        <w:b/>
        <w:bCs/>
        <w:color w:val="000000" w:themeColor="text1"/>
      </w:rPr>
      <w:tblPr/>
      <w:tcPr>
        <w:shd w:val="clear" w:color="auto" w:fill="DAD7D1" w:themeFill="accent5" w:themeFillTint="66"/>
      </w:tcPr>
    </w:tblStylePr>
    <w:tblStylePr w:type="firstCol">
      <w:rPr>
        <w:color w:val="FFFFFF" w:themeColor="background1"/>
      </w:rPr>
      <w:tblPr/>
      <w:tcPr>
        <w:shd w:val="clear" w:color="auto" w:fill="7E7465" w:themeFill="accent5" w:themeFillShade="BF"/>
      </w:tcPr>
    </w:tblStylePr>
    <w:tblStylePr w:type="lastCol">
      <w:rPr>
        <w:color w:val="FFFFFF" w:themeColor="background1"/>
      </w:rPr>
      <w:tblPr/>
      <w:tcPr>
        <w:shd w:val="clear" w:color="auto" w:fill="7E7465" w:themeFill="accent5" w:themeFillShade="BF"/>
      </w:tcPr>
    </w:tblStylePr>
    <w:tblStylePr w:type="band1Vert">
      <w:tblPr/>
      <w:tcPr>
        <w:shd w:val="clear" w:color="auto" w:fill="D1CDC6" w:themeFill="accent5" w:themeFillTint="7F"/>
      </w:tcPr>
    </w:tblStylePr>
    <w:tblStylePr w:type="band1Horz">
      <w:tblPr/>
      <w:tcPr>
        <w:shd w:val="clear" w:color="auto" w:fill="D1CDC6" w:themeFill="accent5" w:themeFillTint="7F"/>
      </w:tcPr>
    </w:tblStylePr>
  </w:style>
  <w:style w:type="table" w:styleId="Frgatrutnt-dekorfrg6">
    <w:name w:val="Colorful Grid Accent 6"/>
    <w:basedOn w:val="Normaltabel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DAD6" w:themeFill="accent6" w:themeFillTint="33"/>
    </w:tcPr>
    <w:tblStylePr w:type="firstRow">
      <w:rPr>
        <w:b/>
        <w:bCs/>
      </w:rPr>
      <w:tblPr/>
      <w:tcPr>
        <w:shd w:val="clear" w:color="auto" w:fill="C3B5AE" w:themeFill="accent6" w:themeFillTint="66"/>
      </w:tcPr>
    </w:tblStylePr>
    <w:tblStylePr w:type="lastRow">
      <w:rPr>
        <w:b/>
        <w:bCs/>
        <w:color w:val="000000" w:themeColor="text1"/>
      </w:rPr>
      <w:tblPr/>
      <w:tcPr>
        <w:shd w:val="clear" w:color="auto" w:fill="C3B5AE" w:themeFill="accent6" w:themeFillTint="66"/>
      </w:tcPr>
    </w:tblStylePr>
    <w:tblStylePr w:type="firstCol">
      <w:rPr>
        <w:color w:val="FFFFFF" w:themeColor="background1"/>
      </w:rPr>
      <w:tblPr/>
      <w:tcPr>
        <w:shd w:val="clear" w:color="auto" w:fill="443833" w:themeFill="accent6" w:themeFillShade="BF"/>
      </w:tcPr>
    </w:tblStylePr>
    <w:tblStylePr w:type="lastCol">
      <w:rPr>
        <w:color w:val="FFFFFF" w:themeColor="background1"/>
      </w:rPr>
      <w:tblPr/>
      <w:tcPr>
        <w:shd w:val="clear" w:color="auto" w:fill="443833" w:themeFill="accent6" w:themeFillShade="BF"/>
      </w:tcPr>
    </w:tblStylePr>
    <w:tblStylePr w:type="band1Vert">
      <w:tblPr/>
      <w:tcPr>
        <w:shd w:val="clear" w:color="auto" w:fill="B5A39A" w:themeFill="accent6" w:themeFillTint="7F"/>
      </w:tcPr>
    </w:tblStylePr>
    <w:tblStylePr w:type="band1Horz">
      <w:tblPr/>
      <w:tcPr>
        <w:shd w:val="clear" w:color="auto" w:fill="B5A39A" w:themeFill="accent6" w:themeFillTint="7F"/>
      </w:tcPr>
    </w:tblStylePr>
  </w:style>
  <w:style w:type="table" w:styleId="Frgadlista">
    <w:name w:val="Colorful List"/>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FDEDEA" w:themeFill="accent1"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C" w:themeFill="accent1" w:themeFillTint="3F"/>
      </w:tcPr>
    </w:tblStylePr>
    <w:tblStylePr w:type="band1Horz">
      <w:tblPr/>
      <w:tcPr>
        <w:shd w:val="clear" w:color="auto" w:fill="FCDBD6" w:themeFill="accent1" w:themeFillTint="33"/>
      </w:tcPr>
    </w:tblStylePr>
  </w:style>
  <w:style w:type="table" w:styleId="Frgadlista-dekorfrg2">
    <w:name w:val="Colorful List Accent 2"/>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EFF9F8" w:themeFill="accent2" w:themeFillTint="19"/>
    </w:tcPr>
    <w:tblStylePr w:type="firstRow">
      <w:rPr>
        <w:b/>
        <w:bCs/>
        <w:color w:val="FFFFFF" w:themeColor="background1"/>
      </w:rPr>
      <w:tblPr/>
      <w:tcPr>
        <w:tcBorders>
          <w:bottom w:val="single" w:sz="12" w:space="0" w:color="FFFFFF" w:themeColor="background1"/>
        </w:tcBorders>
        <w:shd w:val="clear" w:color="auto" w:fill="3EAB9F" w:themeFill="accent2" w:themeFillShade="CC"/>
      </w:tcPr>
    </w:tblStylePr>
    <w:tblStylePr w:type="lastRow">
      <w:rPr>
        <w:b/>
        <w:bCs/>
        <w:color w:val="3EA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0ED" w:themeFill="accent2" w:themeFillTint="3F"/>
      </w:tcPr>
    </w:tblStylePr>
    <w:tblStylePr w:type="band1Horz">
      <w:tblPr/>
      <w:tcPr>
        <w:shd w:val="clear" w:color="auto" w:fill="DFF3F1" w:themeFill="accent2" w:themeFillTint="33"/>
      </w:tcPr>
    </w:tblStylePr>
  </w:style>
  <w:style w:type="table" w:styleId="Frgadlista-dekorfrg3">
    <w:name w:val="Colorful List Accent 3"/>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FAFCED" w:themeFill="accent3" w:themeFillTint="19"/>
    </w:tcPr>
    <w:tblStylePr w:type="firstRow">
      <w:rPr>
        <w:b/>
        <w:bCs/>
        <w:color w:val="FFFFFF" w:themeColor="background1"/>
      </w:rPr>
      <w:tblPr/>
      <w:tcPr>
        <w:tcBorders>
          <w:bottom w:val="single" w:sz="12" w:space="0" w:color="FFFFFF" w:themeColor="background1"/>
        </w:tcBorders>
        <w:shd w:val="clear" w:color="auto" w:fill="23A8C2" w:themeFill="accent4" w:themeFillShade="CC"/>
      </w:tcPr>
    </w:tblStylePr>
    <w:tblStylePr w:type="lastRow">
      <w:rPr>
        <w:b/>
        <w:bCs/>
        <w:color w:val="23A8C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7D3" w:themeFill="accent3" w:themeFillTint="3F"/>
      </w:tcPr>
    </w:tblStylePr>
    <w:tblStylePr w:type="band1Horz">
      <w:tblPr/>
      <w:tcPr>
        <w:shd w:val="clear" w:color="auto" w:fill="F6F8DB" w:themeFill="accent3" w:themeFillTint="33"/>
      </w:tcPr>
    </w:tblStylePr>
  </w:style>
  <w:style w:type="table" w:styleId="Frgadlista-dekorfrg4">
    <w:name w:val="Colorful List Accent 4"/>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ECF9FB" w:themeFill="accent4" w:themeFillTint="19"/>
    </w:tcPr>
    <w:tblStylePr w:type="firstRow">
      <w:rPr>
        <w:b/>
        <w:bCs/>
        <w:color w:val="FFFFFF" w:themeColor="background1"/>
      </w:rPr>
      <w:tblPr/>
      <w:tcPr>
        <w:tcBorders>
          <w:bottom w:val="single" w:sz="12" w:space="0" w:color="FFFFFF" w:themeColor="background1"/>
        </w:tcBorders>
        <w:shd w:val="clear" w:color="auto" w:fill="BFCD24" w:themeFill="accent3" w:themeFillShade="CC"/>
      </w:tcPr>
    </w:tblStylePr>
    <w:tblStylePr w:type="lastRow">
      <w:rPr>
        <w:b/>
        <w:bCs/>
        <w:color w:val="BFCD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F0F6" w:themeFill="accent4" w:themeFillTint="3F"/>
      </w:tcPr>
    </w:tblStylePr>
    <w:tblStylePr w:type="band1Horz">
      <w:tblPr/>
      <w:tcPr>
        <w:shd w:val="clear" w:color="auto" w:fill="D9F3F8" w:themeFill="accent4" w:themeFillTint="33"/>
      </w:tcPr>
    </w:tblStylePr>
  </w:style>
  <w:style w:type="table" w:styleId="Frgadlista-dekorfrg5">
    <w:name w:val="Colorful List Accent 5"/>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F6F5F3" w:themeFill="accent5" w:themeFillTint="19"/>
    </w:tcPr>
    <w:tblStylePr w:type="firstRow">
      <w:rPr>
        <w:b/>
        <w:bCs/>
        <w:color w:val="FFFFFF" w:themeColor="background1"/>
      </w:rPr>
      <w:tblPr/>
      <w:tcPr>
        <w:tcBorders>
          <w:bottom w:val="single" w:sz="12" w:space="0" w:color="FFFFFF" w:themeColor="background1"/>
        </w:tcBorders>
        <w:shd w:val="clear" w:color="auto" w:fill="493C36" w:themeFill="accent6" w:themeFillShade="CC"/>
      </w:tcPr>
    </w:tblStylePr>
    <w:tblStylePr w:type="lastRow">
      <w:rPr>
        <w:b/>
        <w:bCs/>
        <w:color w:val="493C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6E2" w:themeFill="accent5" w:themeFillTint="3F"/>
      </w:tcPr>
    </w:tblStylePr>
    <w:tblStylePr w:type="band1Horz">
      <w:tblPr/>
      <w:tcPr>
        <w:shd w:val="clear" w:color="auto" w:fill="ECEBE8" w:themeFill="accent5" w:themeFillTint="33"/>
      </w:tcPr>
    </w:tblStylePr>
  </w:style>
  <w:style w:type="table" w:styleId="Frgadlista-dekorfrg6">
    <w:name w:val="Colorful List Accent 6"/>
    <w:basedOn w:val="Normaltabell"/>
    <w:uiPriority w:val="72"/>
    <w:semiHidden/>
    <w:unhideWhenUsed/>
    <w:rsid w:val="00572222"/>
    <w:pPr>
      <w:spacing w:after="0" w:line="240" w:lineRule="auto"/>
    </w:pPr>
    <w:rPr>
      <w:color w:val="000000" w:themeColor="text1"/>
    </w:rPr>
    <w:tblPr>
      <w:tblStyleRowBandSize w:val="1"/>
      <w:tblStyleColBandSize w:val="1"/>
    </w:tblPr>
    <w:tcPr>
      <w:shd w:val="clear" w:color="auto" w:fill="F0ECEB" w:themeFill="accent6" w:themeFillTint="19"/>
    </w:tcPr>
    <w:tblStylePr w:type="firstRow">
      <w:rPr>
        <w:b/>
        <w:bCs/>
        <w:color w:val="FFFFFF" w:themeColor="background1"/>
      </w:rPr>
      <w:tblPr/>
      <w:tcPr>
        <w:tcBorders>
          <w:bottom w:val="single" w:sz="12" w:space="0" w:color="FFFFFF" w:themeColor="background1"/>
        </w:tcBorders>
        <w:shd w:val="clear" w:color="auto" w:fill="877C6C" w:themeFill="accent5" w:themeFillShade="CC"/>
      </w:tcPr>
    </w:tblStylePr>
    <w:tblStylePr w:type="lastRow">
      <w:rPr>
        <w:b/>
        <w:bCs/>
        <w:color w:val="877C6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1CD" w:themeFill="accent6" w:themeFillTint="3F"/>
      </w:tcPr>
    </w:tblStylePr>
    <w:tblStylePr w:type="band1Horz">
      <w:tblPr/>
      <w:tcPr>
        <w:shd w:val="clear" w:color="auto" w:fill="E1DAD6" w:themeFill="accent6" w:themeFillTint="33"/>
      </w:tcPr>
    </w:tblStylePr>
  </w:style>
  <w:style w:type="table" w:styleId="Frgadskuggning">
    <w:name w:val="Colorful Shading"/>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F05133" w:themeColor="accent1"/>
        <w:bottom w:val="single" w:sz="4" w:space="0" w:color="F05133" w:themeColor="accent1"/>
        <w:right w:val="single" w:sz="4" w:space="0" w:color="F05133" w:themeColor="accent1"/>
        <w:insideH w:val="single" w:sz="4" w:space="0" w:color="FFFFFF" w:themeColor="background1"/>
        <w:insideV w:val="single" w:sz="4" w:space="0" w:color="FFFFFF" w:themeColor="background1"/>
      </w:tblBorders>
    </w:tblPr>
    <w:tcPr>
      <w:shd w:val="clear" w:color="auto" w:fill="FDEDEA" w:themeFill="accent1"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2230C" w:themeFill="accent1" w:themeFillShade="99"/>
      </w:tcPr>
    </w:tblStylePr>
    <w:tblStylePr w:type="firstCol">
      <w:rPr>
        <w:color w:val="FFFFFF" w:themeColor="background1"/>
      </w:rPr>
      <w:tblPr/>
      <w:tcPr>
        <w:tcBorders>
          <w:top w:val="nil"/>
          <w:left w:val="nil"/>
          <w:bottom w:val="nil"/>
          <w:right w:val="nil"/>
          <w:insideH w:val="single" w:sz="4" w:space="0" w:color="A2230C" w:themeColor="accent1" w:themeShade="99"/>
          <w:insideV w:val="nil"/>
        </w:tcBorders>
        <w:shd w:val="clear" w:color="auto" w:fill="A2230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2230C" w:themeFill="accent1" w:themeFillShade="99"/>
      </w:tcPr>
    </w:tblStylePr>
    <w:tblStylePr w:type="band1Vert">
      <w:tblPr/>
      <w:tcPr>
        <w:shd w:val="clear" w:color="auto" w:fill="F9B9AD" w:themeFill="accent1" w:themeFillTint="66"/>
      </w:tcPr>
    </w:tblStylePr>
    <w:tblStylePr w:type="band1Horz">
      <w:tblPr/>
      <w:tcPr>
        <w:shd w:val="clear" w:color="auto" w:fill="F7A799"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60C5BA" w:themeColor="accent2"/>
        <w:left w:val="single" w:sz="4" w:space="0" w:color="60C5BA" w:themeColor="accent2"/>
        <w:bottom w:val="single" w:sz="4" w:space="0" w:color="60C5BA" w:themeColor="accent2"/>
        <w:right w:val="single" w:sz="4" w:space="0" w:color="60C5BA" w:themeColor="accent2"/>
        <w:insideH w:val="single" w:sz="4" w:space="0" w:color="FFFFFF" w:themeColor="background1"/>
        <w:insideV w:val="single" w:sz="4" w:space="0" w:color="FFFFFF" w:themeColor="background1"/>
      </w:tblBorders>
    </w:tblPr>
    <w:tcPr>
      <w:shd w:val="clear" w:color="auto" w:fill="EFF9F8" w:themeFill="accent2" w:themeFillTint="19"/>
    </w:tcPr>
    <w:tblStylePr w:type="firstRow">
      <w:rPr>
        <w:b/>
        <w:bCs/>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8077" w:themeFill="accent2" w:themeFillShade="99"/>
      </w:tcPr>
    </w:tblStylePr>
    <w:tblStylePr w:type="firstCol">
      <w:rPr>
        <w:color w:val="FFFFFF" w:themeColor="background1"/>
      </w:rPr>
      <w:tblPr/>
      <w:tcPr>
        <w:tcBorders>
          <w:top w:val="nil"/>
          <w:left w:val="nil"/>
          <w:bottom w:val="nil"/>
          <w:right w:val="nil"/>
          <w:insideH w:val="single" w:sz="4" w:space="0" w:color="2F8077" w:themeColor="accent2" w:themeShade="99"/>
          <w:insideV w:val="nil"/>
        </w:tcBorders>
        <w:shd w:val="clear" w:color="auto" w:fill="2F80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F8077" w:themeFill="accent2" w:themeFillShade="99"/>
      </w:tcPr>
    </w:tblStylePr>
    <w:tblStylePr w:type="band1Vert">
      <w:tblPr/>
      <w:tcPr>
        <w:shd w:val="clear" w:color="auto" w:fill="BFE7E3" w:themeFill="accent2" w:themeFillTint="66"/>
      </w:tcPr>
    </w:tblStylePr>
    <w:tblStylePr w:type="band1Horz">
      <w:tblPr/>
      <w:tcPr>
        <w:shd w:val="clear" w:color="auto" w:fill="AFE2D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42C4DD" w:themeColor="accent4"/>
        <w:left w:val="single" w:sz="4" w:space="0" w:color="D5E04E" w:themeColor="accent3"/>
        <w:bottom w:val="single" w:sz="4" w:space="0" w:color="D5E04E" w:themeColor="accent3"/>
        <w:right w:val="single" w:sz="4" w:space="0" w:color="D5E04E" w:themeColor="accent3"/>
        <w:insideH w:val="single" w:sz="4" w:space="0" w:color="FFFFFF" w:themeColor="background1"/>
        <w:insideV w:val="single" w:sz="4" w:space="0" w:color="FFFFFF" w:themeColor="background1"/>
      </w:tblBorders>
    </w:tblPr>
    <w:tcPr>
      <w:shd w:val="clear" w:color="auto" w:fill="FAFCED" w:themeFill="accent3" w:themeFillTint="19"/>
    </w:tcPr>
    <w:tblStylePr w:type="firstRow">
      <w:rPr>
        <w:b/>
        <w:bCs/>
      </w:rPr>
      <w:tblPr/>
      <w:tcPr>
        <w:tcBorders>
          <w:top w:val="nil"/>
          <w:left w:val="nil"/>
          <w:bottom w:val="single" w:sz="24" w:space="0" w:color="42C4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991B" w:themeFill="accent3" w:themeFillShade="99"/>
      </w:tcPr>
    </w:tblStylePr>
    <w:tblStylePr w:type="firstCol">
      <w:rPr>
        <w:color w:val="FFFFFF" w:themeColor="background1"/>
      </w:rPr>
      <w:tblPr/>
      <w:tcPr>
        <w:tcBorders>
          <w:top w:val="nil"/>
          <w:left w:val="nil"/>
          <w:bottom w:val="nil"/>
          <w:right w:val="nil"/>
          <w:insideH w:val="single" w:sz="4" w:space="0" w:color="8F991B" w:themeColor="accent3" w:themeShade="99"/>
          <w:insideV w:val="nil"/>
        </w:tcBorders>
        <w:shd w:val="clear" w:color="auto" w:fill="8F99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F991B" w:themeFill="accent3" w:themeFillShade="99"/>
      </w:tcPr>
    </w:tblStylePr>
    <w:tblStylePr w:type="band1Vert">
      <w:tblPr/>
      <w:tcPr>
        <w:shd w:val="clear" w:color="auto" w:fill="EEF2B8" w:themeFill="accent3" w:themeFillTint="66"/>
      </w:tcPr>
    </w:tblStylePr>
    <w:tblStylePr w:type="band1Horz">
      <w:tblPr/>
      <w:tcPr>
        <w:shd w:val="clear" w:color="auto" w:fill="E9EFA6" w:themeFill="accent3" w:themeFillTint="7F"/>
      </w:tcPr>
    </w:tblStylePr>
  </w:style>
  <w:style w:type="table" w:styleId="Frgadskuggning-dekorfrg4">
    <w:name w:val="Colorful Shading Accent 4"/>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D5E04E" w:themeColor="accent3"/>
        <w:left w:val="single" w:sz="4" w:space="0" w:color="42C4DD" w:themeColor="accent4"/>
        <w:bottom w:val="single" w:sz="4" w:space="0" w:color="42C4DD" w:themeColor="accent4"/>
        <w:right w:val="single" w:sz="4" w:space="0" w:color="42C4DD" w:themeColor="accent4"/>
        <w:insideH w:val="single" w:sz="4" w:space="0" w:color="FFFFFF" w:themeColor="background1"/>
        <w:insideV w:val="single" w:sz="4" w:space="0" w:color="FFFFFF" w:themeColor="background1"/>
      </w:tblBorders>
    </w:tblPr>
    <w:tcPr>
      <w:shd w:val="clear" w:color="auto" w:fill="ECF9FB" w:themeFill="accent4" w:themeFillTint="19"/>
    </w:tcPr>
    <w:tblStylePr w:type="firstRow">
      <w:rPr>
        <w:b/>
        <w:bCs/>
      </w:rPr>
      <w:tblPr/>
      <w:tcPr>
        <w:tcBorders>
          <w:top w:val="nil"/>
          <w:left w:val="nil"/>
          <w:bottom w:val="single" w:sz="24" w:space="0" w:color="D5E04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7E91" w:themeFill="accent4" w:themeFillShade="99"/>
      </w:tcPr>
    </w:tblStylePr>
    <w:tblStylePr w:type="firstCol">
      <w:rPr>
        <w:color w:val="FFFFFF" w:themeColor="background1"/>
      </w:rPr>
      <w:tblPr/>
      <w:tcPr>
        <w:tcBorders>
          <w:top w:val="nil"/>
          <w:left w:val="nil"/>
          <w:bottom w:val="nil"/>
          <w:right w:val="nil"/>
          <w:insideH w:val="single" w:sz="4" w:space="0" w:color="1A7E91" w:themeColor="accent4" w:themeShade="99"/>
          <w:insideV w:val="nil"/>
        </w:tcBorders>
        <w:shd w:val="clear" w:color="auto" w:fill="1A7E9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A7E91" w:themeFill="accent4" w:themeFillShade="99"/>
      </w:tcPr>
    </w:tblStylePr>
    <w:tblStylePr w:type="band1Vert">
      <w:tblPr/>
      <w:tcPr>
        <w:shd w:val="clear" w:color="auto" w:fill="B3E7F1" w:themeFill="accent4" w:themeFillTint="66"/>
      </w:tcPr>
    </w:tblStylePr>
    <w:tblStylePr w:type="band1Horz">
      <w:tblPr/>
      <w:tcPr>
        <w:shd w:val="clear" w:color="auto" w:fill="A0E1EE"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5C4C44" w:themeColor="accent6"/>
        <w:left w:val="single" w:sz="4" w:space="0" w:color="A49B8D" w:themeColor="accent5"/>
        <w:bottom w:val="single" w:sz="4" w:space="0" w:color="A49B8D" w:themeColor="accent5"/>
        <w:right w:val="single" w:sz="4" w:space="0" w:color="A49B8D" w:themeColor="accent5"/>
        <w:insideH w:val="single" w:sz="4" w:space="0" w:color="FFFFFF" w:themeColor="background1"/>
        <w:insideV w:val="single" w:sz="4" w:space="0" w:color="FFFFFF" w:themeColor="background1"/>
      </w:tblBorders>
    </w:tblPr>
    <w:tcPr>
      <w:shd w:val="clear" w:color="auto" w:fill="F6F5F3" w:themeFill="accent5" w:themeFillTint="19"/>
    </w:tcPr>
    <w:tblStylePr w:type="firstRow">
      <w:rPr>
        <w:b/>
        <w:bCs/>
      </w:rPr>
      <w:tblPr/>
      <w:tcPr>
        <w:tcBorders>
          <w:top w:val="nil"/>
          <w:left w:val="nil"/>
          <w:bottom w:val="single" w:sz="24" w:space="0" w:color="5C4C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5D51" w:themeFill="accent5" w:themeFillShade="99"/>
      </w:tcPr>
    </w:tblStylePr>
    <w:tblStylePr w:type="firstCol">
      <w:rPr>
        <w:color w:val="FFFFFF" w:themeColor="background1"/>
      </w:rPr>
      <w:tblPr/>
      <w:tcPr>
        <w:tcBorders>
          <w:top w:val="nil"/>
          <w:left w:val="nil"/>
          <w:bottom w:val="nil"/>
          <w:right w:val="nil"/>
          <w:insideH w:val="single" w:sz="4" w:space="0" w:color="655D51" w:themeColor="accent5" w:themeShade="99"/>
          <w:insideV w:val="nil"/>
        </w:tcBorders>
        <w:shd w:val="clear" w:color="auto" w:fill="655D5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55D51" w:themeFill="accent5" w:themeFillShade="99"/>
      </w:tcPr>
    </w:tblStylePr>
    <w:tblStylePr w:type="band1Vert">
      <w:tblPr/>
      <w:tcPr>
        <w:shd w:val="clear" w:color="auto" w:fill="DAD7D1" w:themeFill="accent5" w:themeFillTint="66"/>
      </w:tcPr>
    </w:tblStylePr>
    <w:tblStylePr w:type="band1Horz">
      <w:tblPr/>
      <w:tcPr>
        <w:shd w:val="clear" w:color="auto" w:fill="D1CDC6"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2222"/>
    <w:pPr>
      <w:spacing w:after="0" w:line="240" w:lineRule="auto"/>
    </w:pPr>
    <w:rPr>
      <w:color w:val="000000" w:themeColor="text1"/>
    </w:rPr>
    <w:tblPr>
      <w:tblStyleRowBandSize w:val="1"/>
      <w:tblStyleColBandSize w:val="1"/>
      <w:tblBorders>
        <w:top w:val="single" w:sz="24" w:space="0" w:color="A49B8D" w:themeColor="accent5"/>
        <w:left w:val="single" w:sz="4" w:space="0" w:color="5C4C44" w:themeColor="accent6"/>
        <w:bottom w:val="single" w:sz="4" w:space="0" w:color="5C4C44" w:themeColor="accent6"/>
        <w:right w:val="single" w:sz="4" w:space="0" w:color="5C4C44" w:themeColor="accent6"/>
        <w:insideH w:val="single" w:sz="4" w:space="0" w:color="FFFFFF" w:themeColor="background1"/>
        <w:insideV w:val="single" w:sz="4" w:space="0" w:color="FFFFFF" w:themeColor="background1"/>
      </w:tblBorders>
    </w:tblPr>
    <w:tcPr>
      <w:shd w:val="clear" w:color="auto" w:fill="F0ECEB" w:themeFill="accent6" w:themeFillTint="19"/>
    </w:tcPr>
    <w:tblStylePr w:type="firstRow">
      <w:rPr>
        <w:b/>
        <w:bCs/>
      </w:rPr>
      <w:tblPr/>
      <w:tcPr>
        <w:tcBorders>
          <w:top w:val="nil"/>
          <w:left w:val="nil"/>
          <w:bottom w:val="single" w:sz="24" w:space="0" w:color="A49B8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2D28" w:themeFill="accent6" w:themeFillShade="99"/>
      </w:tcPr>
    </w:tblStylePr>
    <w:tblStylePr w:type="firstCol">
      <w:rPr>
        <w:color w:val="FFFFFF" w:themeColor="background1"/>
      </w:rPr>
      <w:tblPr/>
      <w:tcPr>
        <w:tcBorders>
          <w:top w:val="nil"/>
          <w:left w:val="nil"/>
          <w:bottom w:val="nil"/>
          <w:right w:val="nil"/>
          <w:insideH w:val="single" w:sz="4" w:space="0" w:color="372D28" w:themeColor="accent6" w:themeShade="99"/>
          <w:insideV w:val="nil"/>
        </w:tcBorders>
        <w:shd w:val="clear" w:color="auto" w:fill="372D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72D28" w:themeFill="accent6" w:themeFillShade="99"/>
      </w:tcPr>
    </w:tblStylePr>
    <w:tblStylePr w:type="band1Vert">
      <w:tblPr/>
      <w:tcPr>
        <w:shd w:val="clear" w:color="auto" w:fill="C3B5AE" w:themeFill="accent6" w:themeFillTint="66"/>
      </w:tcPr>
    </w:tblStylePr>
    <w:tblStylePr w:type="band1Horz">
      <w:tblPr/>
      <w:tcPr>
        <w:shd w:val="clear" w:color="auto" w:fill="B5A39A" w:themeFill="accent6" w:themeFillTint="7F"/>
      </w:tcPr>
    </w:tblStylePr>
    <w:tblStylePr w:type="neCell">
      <w:rPr>
        <w:color w:val="000000" w:themeColor="text1"/>
      </w:rPr>
    </w:tblStylePr>
    <w:tblStylePr w:type="nwCell">
      <w:rPr>
        <w:color w:val="000000" w:themeColor="text1"/>
      </w:rPr>
    </w:tblStylePr>
  </w:style>
  <w:style w:type="character" w:styleId="Kommentarsreferens">
    <w:name w:val="annotation reference"/>
    <w:basedOn w:val="Standardstycketeckensnitt"/>
    <w:uiPriority w:val="99"/>
    <w:semiHidden/>
    <w:unhideWhenUsed/>
    <w:rsid w:val="00572222"/>
    <w:rPr>
      <w:sz w:val="22"/>
      <w:szCs w:val="16"/>
    </w:rPr>
  </w:style>
  <w:style w:type="paragraph" w:styleId="Kommentarer">
    <w:name w:val="annotation text"/>
    <w:basedOn w:val="Normal"/>
    <w:link w:val="KommentarerChar"/>
    <w:uiPriority w:val="99"/>
    <w:semiHidden/>
    <w:unhideWhenUsed/>
    <w:rsid w:val="00572222"/>
    <w:pPr>
      <w:spacing w:line="240" w:lineRule="auto"/>
    </w:pPr>
  </w:style>
  <w:style w:type="character" w:customStyle="1" w:styleId="KommentarerChar">
    <w:name w:val="Kommentarer Char"/>
    <w:basedOn w:val="Standardstycketeckensnitt"/>
    <w:link w:val="Kommentarer"/>
    <w:uiPriority w:val="99"/>
    <w:semiHidden/>
    <w:rsid w:val="00572222"/>
    <w:rPr>
      <w:kern w:val="16"/>
      <w:sz w:val="22"/>
      <w14:ligatures w14:val="standardContextual"/>
      <w14:numForm w14:val="oldStyle"/>
      <w14:numSpacing w14:val="proportional"/>
      <w14:cntxtAlts/>
    </w:rPr>
  </w:style>
  <w:style w:type="paragraph" w:styleId="Kommentarsmne">
    <w:name w:val="annotation subject"/>
    <w:basedOn w:val="Kommentarer"/>
    <w:next w:val="Kommentarer"/>
    <w:link w:val="KommentarsmneChar"/>
    <w:uiPriority w:val="99"/>
    <w:semiHidden/>
    <w:unhideWhenUsed/>
    <w:rsid w:val="00572222"/>
    <w:rPr>
      <w:b/>
      <w:bCs/>
    </w:rPr>
  </w:style>
  <w:style w:type="character" w:customStyle="1" w:styleId="KommentarsmneChar">
    <w:name w:val="Kommentarsämne Char"/>
    <w:basedOn w:val="KommentarerChar"/>
    <w:link w:val="Kommentarsmne"/>
    <w:uiPriority w:val="99"/>
    <w:semiHidden/>
    <w:rsid w:val="00572222"/>
    <w:rPr>
      <w:b/>
      <w:bCs/>
      <w:kern w:val="16"/>
      <w:sz w:val="22"/>
      <w14:ligatures w14:val="standardContextual"/>
      <w14:numForm w14:val="oldStyle"/>
      <w14:numSpacing w14:val="proportional"/>
      <w14:cntxtAlts/>
    </w:rPr>
  </w:style>
  <w:style w:type="table" w:styleId="Mrklista">
    <w:name w:val="Dark List"/>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F051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61D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CA2C0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CA2C0F" w:themeFill="accent1" w:themeFillShade="BF"/>
      </w:tcPr>
    </w:tblStylePr>
    <w:tblStylePr w:type="band1Vert">
      <w:tblPr/>
      <w:tcPr>
        <w:tcBorders>
          <w:top w:val="nil"/>
          <w:left w:val="nil"/>
          <w:bottom w:val="nil"/>
          <w:right w:val="nil"/>
          <w:insideH w:val="nil"/>
          <w:insideV w:val="nil"/>
        </w:tcBorders>
        <w:shd w:val="clear" w:color="auto" w:fill="CA2C0F" w:themeFill="accent1" w:themeFillShade="BF"/>
      </w:tcPr>
    </w:tblStylePr>
    <w:tblStylePr w:type="band1Horz">
      <w:tblPr/>
      <w:tcPr>
        <w:tcBorders>
          <w:top w:val="nil"/>
          <w:left w:val="nil"/>
          <w:bottom w:val="nil"/>
          <w:right w:val="nil"/>
          <w:insideH w:val="nil"/>
          <w:insideV w:val="nil"/>
        </w:tcBorders>
        <w:shd w:val="clear" w:color="auto" w:fill="CA2C0F" w:themeFill="accent1" w:themeFillShade="BF"/>
      </w:tcPr>
    </w:tblStylePr>
  </w:style>
  <w:style w:type="table" w:styleId="Mrklista-dekorfrg2">
    <w:name w:val="Dark List Accent 2"/>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60C5B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A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AA0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AA095" w:themeFill="accent2" w:themeFillShade="BF"/>
      </w:tcPr>
    </w:tblStylePr>
    <w:tblStylePr w:type="band1Vert">
      <w:tblPr/>
      <w:tcPr>
        <w:tcBorders>
          <w:top w:val="nil"/>
          <w:left w:val="nil"/>
          <w:bottom w:val="nil"/>
          <w:right w:val="nil"/>
          <w:insideH w:val="nil"/>
          <w:insideV w:val="nil"/>
        </w:tcBorders>
        <w:shd w:val="clear" w:color="auto" w:fill="3AA095" w:themeFill="accent2" w:themeFillShade="BF"/>
      </w:tcPr>
    </w:tblStylePr>
    <w:tblStylePr w:type="band1Horz">
      <w:tblPr/>
      <w:tcPr>
        <w:tcBorders>
          <w:top w:val="nil"/>
          <w:left w:val="nil"/>
          <w:bottom w:val="nil"/>
          <w:right w:val="nil"/>
          <w:insideH w:val="nil"/>
          <w:insideV w:val="nil"/>
        </w:tcBorders>
        <w:shd w:val="clear" w:color="auto" w:fill="3AA095" w:themeFill="accent2" w:themeFillShade="BF"/>
      </w:tcPr>
    </w:tblStylePr>
  </w:style>
  <w:style w:type="table" w:styleId="Mrklista-dekorfrg3">
    <w:name w:val="Dark List Accent 3"/>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D5E04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7F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3C02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3C021" w:themeFill="accent3" w:themeFillShade="BF"/>
      </w:tcPr>
    </w:tblStylePr>
    <w:tblStylePr w:type="band1Vert">
      <w:tblPr/>
      <w:tcPr>
        <w:tcBorders>
          <w:top w:val="nil"/>
          <w:left w:val="nil"/>
          <w:bottom w:val="nil"/>
          <w:right w:val="nil"/>
          <w:insideH w:val="nil"/>
          <w:insideV w:val="nil"/>
        </w:tcBorders>
        <w:shd w:val="clear" w:color="auto" w:fill="B3C021" w:themeFill="accent3" w:themeFillShade="BF"/>
      </w:tcPr>
    </w:tblStylePr>
    <w:tblStylePr w:type="band1Horz">
      <w:tblPr/>
      <w:tcPr>
        <w:tcBorders>
          <w:top w:val="nil"/>
          <w:left w:val="nil"/>
          <w:bottom w:val="nil"/>
          <w:right w:val="nil"/>
          <w:insideH w:val="nil"/>
          <w:insideV w:val="nil"/>
        </w:tcBorders>
        <w:shd w:val="clear" w:color="auto" w:fill="B3C021" w:themeFill="accent3" w:themeFillShade="BF"/>
      </w:tcPr>
    </w:tblStylePr>
  </w:style>
  <w:style w:type="table" w:styleId="Mrklista-dekorfrg4">
    <w:name w:val="Dark List Accent 4"/>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42C4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687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09DB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09DB5" w:themeFill="accent4" w:themeFillShade="BF"/>
      </w:tcPr>
    </w:tblStylePr>
    <w:tblStylePr w:type="band1Vert">
      <w:tblPr/>
      <w:tcPr>
        <w:tcBorders>
          <w:top w:val="nil"/>
          <w:left w:val="nil"/>
          <w:bottom w:val="nil"/>
          <w:right w:val="nil"/>
          <w:insideH w:val="nil"/>
          <w:insideV w:val="nil"/>
        </w:tcBorders>
        <w:shd w:val="clear" w:color="auto" w:fill="209DB5" w:themeFill="accent4" w:themeFillShade="BF"/>
      </w:tcPr>
    </w:tblStylePr>
    <w:tblStylePr w:type="band1Horz">
      <w:tblPr/>
      <w:tcPr>
        <w:tcBorders>
          <w:top w:val="nil"/>
          <w:left w:val="nil"/>
          <w:bottom w:val="nil"/>
          <w:right w:val="nil"/>
          <w:insideH w:val="nil"/>
          <w:insideV w:val="nil"/>
        </w:tcBorders>
        <w:shd w:val="clear" w:color="auto" w:fill="209DB5" w:themeFill="accent4" w:themeFillShade="BF"/>
      </w:tcPr>
    </w:tblStylePr>
  </w:style>
  <w:style w:type="table" w:styleId="Mrklista-dekorfrg5">
    <w:name w:val="Dark List Accent 5"/>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A49B8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4D4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E746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E7465" w:themeFill="accent5" w:themeFillShade="BF"/>
      </w:tcPr>
    </w:tblStylePr>
    <w:tblStylePr w:type="band1Vert">
      <w:tblPr/>
      <w:tcPr>
        <w:tcBorders>
          <w:top w:val="nil"/>
          <w:left w:val="nil"/>
          <w:bottom w:val="nil"/>
          <w:right w:val="nil"/>
          <w:insideH w:val="nil"/>
          <w:insideV w:val="nil"/>
        </w:tcBorders>
        <w:shd w:val="clear" w:color="auto" w:fill="7E7465" w:themeFill="accent5" w:themeFillShade="BF"/>
      </w:tcPr>
    </w:tblStylePr>
    <w:tblStylePr w:type="band1Horz">
      <w:tblPr/>
      <w:tcPr>
        <w:tcBorders>
          <w:top w:val="nil"/>
          <w:left w:val="nil"/>
          <w:bottom w:val="nil"/>
          <w:right w:val="nil"/>
          <w:insideH w:val="nil"/>
          <w:insideV w:val="nil"/>
        </w:tcBorders>
        <w:shd w:val="clear" w:color="auto" w:fill="7E7465" w:themeFill="accent5" w:themeFillShade="BF"/>
      </w:tcPr>
    </w:tblStylePr>
  </w:style>
  <w:style w:type="table" w:styleId="Mrklista-dekorfrg6">
    <w:name w:val="Dark List Accent 6"/>
    <w:basedOn w:val="Normaltabell"/>
    <w:uiPriority w:val="70"/>
    <w:semiHidden/>
    <w:unhideWhenUsed/>
    <w:rsid w:val="00572222"/>
    <w:pPr>
      <w:spacing w:after="0" w:line="240" w:lineRule="auto"/>
    </w:pPr>
    <w:rPr>
      <w:color w:val="FFFFFF" w:themeColor="background1"/>
    </w:rPr>
    <w:tblPr>
      <w:tblStyleRowBandSize w:val="1"/>
      <w:tblStyleColBandSize w:val="1"/>
    </w:tblPr>
    <w:tcPr>
      <w:shd w:val="clear" w:color="auto" w:fill="5C4C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25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438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43833" w:themeFill="accent6" w:themeFillShade="BF"/>
      </w:tcPr>
    </w:tblStylePr>
    <w:tblStylePr w:type="band1Vert">
      <w:tblPr/>
      <w:tcPr>
        <w:tcBorders>
          <w:top w:val="nil"/>
          <w:left w:val="nil"/>
          <w:bottom w:val="nil"/>
          <w:right w:val="nil"/>
          <w:insideH w:val="nil"/>
          <w:insideV w:val="nil"/>
        </w:tcBorders>
        <w:shd w:val="clear" w:color="auto" w:fill="443833" w:themeFill="accent6" w:themeFillShade="BF"/>
      </w:tcPr>
    </w:tblStylePr>
    <w:tblStylePr w:type="band1Horz">
      <w:tblPr/>
      <w:tcPr>
        <w:tcBorders>
          <w:top w:val="nil"/>
          <w:left w:val="nil"/>
          <w:bottom w:val="nil"/>
          <w:right w:val="nil"/>
          <w:insideH w:val="nil"/>
          <w:insideV w:val="nil"/>
        </w:tcBorders>
        <w:shd w:val="clear" w:color="auto" w:fill="443833" w:themeFill="accent6" w:themeFillShade="BF"/>
      </w:tcPr>
    </w:tblStylePr>
  </w:style>
  <w:style w:type="paragraph" w:styleId="Dokumentversikt">
    <w:name w:val="Document Map"/>
    <w:basedOn w:val="Normal"/>
    <w:link w:val="DokumentversiktChar"/>
    <w:uiPriority w:val="99"/>
    <w:semiHidden/>
    <w:unhideWhenUsed/>
    <w:rsid w:val="00572222"/>
    <w:pPr>
      <w:spacing w:after="0" w:line="240" w:lineRule="auto"/>
    </w:pPr>
    <w:rPr>
      <w:rFonts w:ascii="Segoe UI" w:hAnsi="Segoe UI" w:cs="Segoe UI"/>
      <w:szCs w:val="16"/>
    </w:rPr>
  </w:style>
  <w:style w:type="character" w:customStyle="1" w:styleId="DokumentversiktChar">
    <w:name w:val="Dokumentöversikt Char"/>
    <w:basedOn w:val="Standardstycketeckensnitt"/>
    <w:link w:val="Dokumentversikt"/>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postsignatur">
    <w:name w:val="E-mail Signature"/>
    <w:basedOn w:val="Normal"/>
    <w:link w:val="E-postsignaturChar"/>
    <w:uiPriority w:val="99"/>
    <w:semiHidden/>
    <w:unhideWhenUsed/>
    <w:rsid w:val="00572222"/>
    <w:pPr>
      <w:spacing w:after="0" w:line="240" w:lineRule="auto"/>
    </w:pPr>
  </w:style>
  <w:style w:type="character" w:customStyle="1" w:styleId="E-postsignaturChar">
    <w:name w:val="E-postsignatur Char"/>
    <w:basedOn w:val="Standardstycketeckensnitt"/>
    <w:link w:val="E-postsignatur"/>
    <w:uiPriority w:val="99"/>
    <w:semiHidden/>
    <w:rsid w:val="00572222"/>
    <w:rPr>
      <w:kern w:val="16"/>
      <w:sz w:val="22"/>
      <w14:ligatures w14:val="standardContextual"/>
      <w14:numForm w14:val="oldStyle"/>
      <w14:numSpacing w14:val="proportional"/>
      <w14:cntxtAlts/>
    </w:rPr>
  </w:style>
  <w:style w:type="character" w:styleId="Betoning">
    <w:name w:val="Emphasis"/>
    <w:basedOn w:val="Standardstycketeckensnitt"/>
    <w:uiPriority w:val="20"/>
    <w:semiHidden/>
    <w:qFormat/>
    <w:rsid w:val="00572222"/>
    <w:rPr>
      <w:i/>
      <w:iCs/>
      <w:sz w:val="22"/>
    </w:rPr>
  </w:style>
  <w:style w:type="character" w:styleId="Slutnotsreferens">
    <w:name w:val="endnote reference"/>
    <w:basedOn w:val="Standardstycketeckensnitt"/>
    <w:uiPriority w:val="99"/>
    <w:semiHidden/>
    <w:unhideWhenUsed/>
    <w:rsid w:val="00572222"/>
    <w:rPr>
      <w:sz w:val="22"/>
      <w:vertAlign w:val="superscript"/>
    </w:rPr>
  </w:style>
  <w:style w:type="paragraph" w:styleId="Slutnotstext">
    <w:name w:val="endnote text"/>
    <w:basedOn w:val="Normal"/>
    <w:link w:val="SlutnotstextChar"/>
    <w:uiPriority w:val="99"/>
    <w:semiHidden/>
    <w:unhideWhenUsed/>
    <w:rsid w:val="00572222"/>
    <w:pPr>
      <w:spacing w:after="0" w:line="240" w:lineRule="auto"/>
    </w:pPr>
  </w:style>
  <w:style w:type="character" w:customStyle="1" w:styleId="SlutnotstextChar">
    <w:name w:val="Slutnotstext Char"/>
    <w:basedOn w:val="Standardstycketeckensnitt"/>
    <w:link w:val="Slutnotstext"/>
    <w:uiPriority w:val="99"/>
    <w:semiHidden/>
    <w:rsid w:val="00572222"/>
    <w:rPr>
      <w:kern w:val="16"/>
      <w:sz w:val="22"/>
      <w14:ligatures w14:val="standardContextual"/>
      <w14:numForm w14:val="oldStyle"/>
      <w14:numSpacing w14:val="proportional"/>
      <w14:cntxtAlts/>
    </w:rPr>
  </w:style>
  <w:style w:type="paragraph" w:styleId="Adress-brev">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vsndaradress-brev">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AnvndHyperlnk">
    <w:name w:val="FollowedHyperlink"/>
    <w:basedOn w:val="Standardstycketeckensnitt"/>
    <w:uiPriority w:val="99"/>
    <w:semiHidden/>
    <w:unhideWhenUsed/>
    <w:rsid w:val="000F51EC"/>
    <w:rPr>
      <w:color w:val="276B64" w:themeColor="accent2" w:themeShade="80"/>
      <w:sz w:val="22"/>
      <w:u w:val="single"/>
    </w:rPr>
  </w:style>
  <w:style w:type="character" w:styleId="Fotnotsreferens">
    <w:name w:val="footnote reference"/>
    <w:basedOn w:val="Standardstycketeckensnitt"/>
    <w:uiPriority w:val="99"/>
    <w:semiHidden/>
    <w:unhideWhenUsed/>
    <w:rsid w:val="00572222"/>
    <w:rPr>
      <w:sz w:val="22"/>
      <w:vertAlign w:val="superscript"/>
    </w:rPr>
  </w:style>
  <w:style w:type="paragraph" w:styleId="Fotnotstext">
    <w:name w:val="footnote text"/>
    <w:basedOn w:val="Normal"/>
    <w:link w:val="FotnotstextChar"/>
    <w:uiPriority w:val="99"/>
    <w:semiHidden/>
    <w:unhideWhenUsed/>
    <w:rsid w:val="00572222"/>
    <w:pPr>
      <w:spacing w:after="0" w:line="240" w:lineRule="auto"/>
    </w:pPr>
  </w:style>
  <w:style w:type="character" w:customStyle="1" w:styleId="FotnotstextChar">
    <w:name w:val="Fotnotstext Char"/>
    <w:basedOn w:val="Standardstycketeckensnitt"/>
    <w:link w:val="Fotnotstext"/>
    <w:uiPriority w:val="99"/>
    <w:semiHidden/>
    <w:rsid w:val="00572222"/>
    <w:rPr>
      <w:kern w:val="16"/>
      <w:sz w:val="22"/>
      <w14:ligatures w14:val="standardContextual"/>
      <w14:numForm w14:val="oldStyle"/>
      <w14:numSpacing w14:val="proportional"/>
      <w14:cntxtAlts/>
    </w:rPr>
  </w:style>
  <w:style w:type="table" w:customStyle="1" w:styleId="Rutntstabell1ljus1">
    <w:name w:val="Rutnätstabell 1 ljus1"/>
    <w:basedOn w:val="Normaltabel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utntstabell1ljusdekorfrg11">
    <w:name w:val="Rutnätstabell 1 ljus – dekorfärg 11"/>
    <w:basedOn w:val="Normaltabell"/>
    <w:uiPriority w:val="46"/>
    <w:rsid w:val="00572222"/>
    <w:pPr>
      <w:spacing w:after="0" w:line="240" w:lineRule="auto"/>
    </w:pPr>
    <w:tblPr>
      <w:tblStyleRowBandSize w:val="1"/>
      <w:tblStyleColBandSize w:val="1"/>
      <w:tblBorders>
        <w:top w:val="single" w:sz="4" w:space="0" w:color="F9B9AD" w:themeColor="accent1" w:themeTint="66"/>
        <w:left w:val="single" w:sz="4" w:space="0" w:color="F9B9AD" w:themeColor="accent1" w:themeTint="66"/>
        <w:bottom w:val="single" w:sz="4" w:space="0" w:color="F9B9AD" w:themeColor="accent1" w:themeTint="66"/>
        <w:right w:val="single" w:sz="4" w:space="0" w:color="F9B9AD" w:themeColor="accent1" w:themeTint="66"/>
        <w:insideH w:val="single" w:sz="4" w:space="0" w:color="F9B9AD" w:themeColor="accent1" w:themeTint="66"/>
        <w:insideV w:val="single" w:sz="4" w:space="0" w:color="F9B9AD" w:themeColor="accent1" w:themeTint="66"/>
      </w:tblBorders>
    </w:tblPr>
    <w:tblStylePr w:type="firstRow">
      <w:rPr>
        <w:b/>
        <w:bCs/>
      </w:rPr>
      <w:tblPr/>
      <w:tcPr>
        <w:tcBorders>
          <w:bottom w:val="single" w:sz="12" w:space="0" w:color="F69684" w:themeColor="accent1" w:themeTint="99"/>
        </w:tcBorders>
      </w:tcPr>
    </w:tblStylePr>
    <w:tblStylePr w:type="lastRow">
      <w:rPr>
        <w:b/>
        <w:bCs/>
      </w:rPr>
      <w:tblPr/>
      <w:tcPr>
        <w:tcBorders>
          <w:top w:val="double" w:sz="2" w:space="0" w:color="F69684" w:themeColor="accent1" w:themeTint="99"/>
        </w:tcBorders>
      </w:tcPr>
    </w:tblStylePr>
    <w:tblStylePr w:type="firstCol">
      <w:rPr>
        <w:b/>
        <w:bCs/>
      </w:rPr>
    </w:tblStylePr>
    <w:tblStylePr w:type="lastCol">
      <w:rPr>
        <w:b/>
        <w:bCs/>
      </w:rPr>
    </w:tblStylePr>
  </w:style>
  <w:style w:type="table" w:customStyle="1" w:styleId="Rutntstabell1ljus-dekorfrg21">
    <w:name w:val="Rutnätstabell 1 ljus - dekorfärg 21"/>
    <w:basedOn w:val="Normaltabell"/>
    <w:uiPriority w:val="46"/>
    <w:rsid w:val="00572222"/>
    <w:pPr>
      <w:spacing w:after="0" w:line="240" w:lineRule="auto"/>
    </w:pPr>
    <w:tblPr>
      <w:tblStyleRowBandSize w:val="1"/>
      <w:tblStyleColBandSize w:val="1"/>
      <w:tblBorders>
        <w:top w:val="single" w:sz="4" w:space="0" w:color="BFE7E3" w:themeColor="accent2" w:themeTint="66"/>
        <w:left w:val="single" w:sz="4" w:space="0" w:color="BFE7E3" w:themeColor="accent2" w:themeTint="66"/>
        <w:bottom w:val="single" w:sz="4" w:space="0" w:color="BFE7E3" w:themeColor="accent2" w:themeTint="66"/>
        <w:right w:val="single" w:sz="4" w:space="0" w:color="BFE7E3" w:themeColor="accent2" w:themeTint="66"/>
        <w:insideH w:val="single" w:sz="4" w:space="0" w:color="BFE7E3" w:themeColor="accent2" w:themeTint="66"/>
        <w:insideV w:val="single" w:sz="4" w:space="0" w:color="BFE7E3" w:themeColor="accent2" w:themeTint="66"/>
      </w:tblBorders>
    </w:tblPr>
    <w:tblStylePr w:type="firstRow">
      <w:rPr>
        <w:b/>
        <w:bCs/>
      </w:rPr>
      <w:tblPr/>
      <w:tcPr>
        <w:tcBorders>
          <w:bottom w:val="single" w:sz="12" w:space="0" w:color="9FDCD5" w:themeColor="accent2" w:themeTint="99"/>
        </w:tcBorders>
      </w:tcPr>
    </w:tblStylePr>
    <w:tblStylePr w:type="lastRow">
      <w:rPr>
        <w:b/>
        <w:bCs/>
      </w:rPr>
      <w:tblPr/>
      <w:tcPr>
        <w:tcBorders>
          <w:top w:val="double" w:sz="2" w:space="0" w:color="9FDCD5" w:themeColor="accent2" w:themeTint="99"/>
        </w:tcBorders>
      </w:tcPr>
    </w:tblStylePr>
    <w:tblStylePr w:type="firstCol">
      <w:rPr>
        <w:b/>
        <w:bCs/>
      </w:rPr>
    </w:tblStylePr>
    <w:tblStylePr w:type="lastCol">
      <w:rPr>
        <w:b/>
        <w:bCs/>
      </w:rPr>
    </w:tblStylePr>
  </w:style>
  <w:style w:type="table" w:customStyle="1" w:styleId="Rutntstabell1ljusdekorfrg31">
    <w:name w:val="Rutnätstabell 1 ljus – dekorfärg 31"/>
    <w:basedOn w:val="Normaltabell"/>
    <w:uiPriority w:val="46"/>
    <w:rsid w:val="00572222"/>
    <w:pPr>
      <w:spacing w:after="0" w:line="240" w:lineRule="auto"/>
    </w:pPr>
    <w:tblPr>
      <w:tblStyleRowBandSize w:val="1"/>
      <w:tblStyleColBandSize w:val="1"/>
      <w:tblBorders>
        <w:top w:val="single" w:sz="4" w:space="0" w:color="EEF2B8" w:themeColor="accent3" w:themeTint="66"/>
        <w:left w:val="single" w:sz="4" w:space="0" w:color="EEF2B8" w:themeColor="accent3" w:themeTint="66"/>
        <w:bottom w:val="single" w:sz="4" w:space="0" w:color="EEF2B8" w:themeColor="accent3" w:themeTint="66"/>
        <w:right w:val="single" w:sz="4" w:space="0" w:color="EEF2B8" w:themeColor="accent3" w:themeTint="66"/>
        <w:insideH w:val="single" w:sz="4" w:space="0" w:color="EEF2B8" w:themeColor="accent3" w:themeTint="66"/>
        <w:insideV w:val="single" w:sz="4" w:space="0" w:color="EEF2B8" w:themeColor="accent3" w:themeTint="66"/>
      </w:tblBorders>
    </w:tblPr>
    <w:tblStylePr w:type="firstRow">
      <w:rPr>
        <w:b/>
        <w:bCs/>
      </w:rPr>
      <w:tblPr/>
      <w:tcPr>
        <w:tcBorders>
          <w:bottom w:val="single" w:sz="12" w:space="0" w:color="E5EC94" w:themeColor="accent3" w:themeTint="99"/>
        </w:tcBorders>
      </w:tcPr>
    </w:tblStylePr>
    <w:tblStylePr w:type="lastRow">
      <w:rPr>
        <w:b/>
        <w:bCs/>
      </w:rPr>
      <w:tblPr/>
      <w:tcPr>
        <w:tcBorders>
          <w:top w:val="double" w:sz="2" w:space="0" w:color="E5EC94" w:themeColor="accent3" w:themeTint="99"/>
        </w:tcBorders>
      </w:tcPr>
    </w:tblStylePr>
    <w:tblStylePr w:type="firstCol">
      <w:rPr>
        <w:b/>
        <w:bCs/>
      </w:rPr>
    </w:tblStylePr>
    <w:tblStylePr w:type="lastCol">
      <w:rPr>
        <w:b/>
        <w:bCs/>
      </w:rPr>
    </w:tblStylePr>
  </w:style>
  <w:style w:type="table" w:customStyle="1" w:styleId="Rutntstabell1ljusdekorfrg41">
    <w:name w:val="Rutnätstabell 1 ljus – dekorfärg 41"/>
    <w:basedOn w:val="Normaltabell"/>
    <w:uiPriority w:val="46"/>
    <w:rsid w:val="00572222"/>
    <w:pPr>
      <w:spacing w:after="0" w:line="240" w:lineRule="auto"/>
    </w:pPr>
    <w:tblPr>
      <w:tblStyleRowBandSize w:val="1"/>
      <w:tblStyleColBandSize w:val="1"/>
      <w:tblBorders>
        <w:top w:val="single" w:sz="4" w:space="0" w:color="B3E7F1" w:themeColor="accent4" w:themeTint="66"/>
        <w:left w:val="single" w:sz="4" w:space="0" w:color="B3E7F1" w:themeColor="accent4" w:themeTint="66"/>
        <w:bottom w:val="single" w:sz="4" w:space="0" w:color="B3E7F1" w:themeColor="accent4" w:themeTint="66"/>
        <w:right w:val="single" w:sz="4" w:space="0" w:color="B3E7F1" w:themeColor="accent4" w:themeTint="66"/>
        <w:insideH w:val="single" w:sz="4" w:space="0" w:color="B3E7F1" w:themeColor="accent4" w:themeTint="66"/>
        <w:insideV w:val="single" w:sz="4" w:space="0" w:color="B3E7F1" w:themeColor="accent4" w:themeTint="66"/>
      </w:tblBorders>
    </w:tblPr>
    <w:tblStylePr w:type="firstRow">
      <w:rPr>
        <w:b/>
        <w:bCs/>
      </w:rPr>
      <w:tblPr/>
      <w:tcPr>
        <w:tcBorders>
          <w:bottom w:val="single" w:sz="12" w:space="0" w:color="8DDBEA" w:themeColor="accent4" w:themeTint="99"/>
        </w:tcBorders>
      </w:tcPr>
    </w:tblStylePr>
    <w:tblStylePr w:type="lastRow">
      <w:rPr>
        <w:b/>
        <w:bCs/>
      </w:rPr>
      <w:tblPr/>
      <w:tcPr>
        <w:tcBorders>
          <w:top w:val="double" w:sz="2" w:space="0" w:color="8DDBEA" w:themeColor="accent4" w:themeTint="99"/>
        </w:tcBorders>
      </w:tcPr>
    </w:tblStylePr>
    <w:tblStylePr w:type="firstCol">
      <w:rPr>
        <w:b/>
        <w:bCs/>
      </w:rPr>
    </w:tblStylePr>
    <w:tblStylePr w:type="lastCol">
      <w:rPr>
        <w:b/>
        <w:bCs/>
      </w:rPr>
    </w:tblStylePr>
  </w:style>
  <w:style w:type="table" w:customStyle="1" w:styleId="Rutntstabell1ljusdekorfrg51">
    <w:name w:val="Rutnätstabell 1 ljus – dekorfärg 51"/>
    <w:basedOn w:val="Normaltabell"/>
    <w:uiPriority w:val="46"/>
    <w:rsid w:val="00572222"/>
    <w:pPr>
      <w:spacing w:after="0" w:line="240" w:lineRule="auto"/>
    </w:pPr>
    <w:tblPr>
      <w:tblStyleRowBandSize w:val="1"/>
      <w:tblStyleColBandSize w:val="1"/>
      <w:tblBorders>
        <w:top w:val="single" w:sz="4" w:space="0" w:color="DAD7D1" w:themeColor="accent5" w:themeTint="66"/>
        <w:left w:val="single" w:sz="4" w:space="0" w:color="DAD7D1" w:themeColor="accent5" w:themeTint="66"/>
        <w:bottom w:val="single" w:sz="4" w:space="0" w:color="DAD7D1" w:themeColor="accent5" w:themeTint="66"/>
        <w:right w:val="single" w:sz="4" w:space="0" w:color="DAD7D1" w:themeColor="accent5" w:themeTint="66"/>
        <w:insideH w:val="single" w:sz="4" w:space="0" w:color="DAD7D1" w:themeColor="accent5" w:themeTint="66"/>
        <w:insideV w:val="single" w:sz="4" w:space="0" w:color="DAD7D1" w:themeColor="accent5" w:themeTint="66"/>
      </w:tblBorders>
    </w:tblPr>
    <w:tblStylePr w:type="firstRow">
      <w:rPr>
        <w:b/>
        <w:bCs/>
      </w:rPr>
      <w:tblPr/>
      <w:tcPr>
        <w:tcBorders>
          <w:bottom w:val="single" w:sz="12" w:space="0" w:color="C8C3BA" w:themeColor="accent5" w:themeTint="99"/>
        </w:tcBorders>
      </w:tcPr>
    </w:tblStylePr>
    <w:tblStylePr w:type="lastRow">
      <w:rPr>
        <w:b/>
        <w:bCs/>
      </w:rPr>
      <w:tblPr/>
      <w:tcPr>
        <w:tcBorders>
          <w:top w:val="double" w:sz="2" w:space="0" w:color="C8C3BA" w:themeColor="accent5" w:themeTint="99"/>
        </w:tcBorders>
      </w:tcPr>
    </w:tblStylePr>
    <w:tblStylePr w:type="firstCol">
      <w:rPr>
        <w:b/>
        <w:bCs/>
      </w:rPr>
    </w:tblStylePr>
    <w:tblStylePr w:type="lastCol">
      <w:rPr>
        <w:b/>
        <w:bCs/>
      </w:rPr>
    </w:tblStylePr>
  </w:style>
  <w:style w:type="table" w:customStyle="1" w:styleId="Rutntstabell1ljusdekorfrg61">
    <w:name w:val="Rutnätstabell 1 ljus – dekorfärg 61"/>
    <w:basedOn w:val="Normaltabell"/>
    <w:uiPriority w:val="46"/>
    <w:rsid w:val="00572222"/>
    <w:pPr>
      <w:spacing w:after="0" w:line="240" w:lineRule="auto"/>
    </w:pPr>
    <w:tblPr>
      <w:tblStyleRowBandSize w:val="1"/>
      <w:tblStyleColBandSize w:val="1"/>
      <w:tblBorders>
        <w:top w:val="single" w:sz="4" w:space="0" w:color="C3B5AE" w:themeColor="accent6" w:themeTint="66"/>
        <w:left w:val="single" w:sz="4" w:space="0" w:color="C3B5AE" w:themeColor="accent6" w:themeTint="66"/>
        <w:bottom w:val="single" w:sz="4" w:space="0" w:color="C3B5AE" w:themeColor="accent6" w:themeTint="66"/>
        <w:right w:val="single" w:sz="4" w:space="0" w:color="C3B5AE" w:themeColor="accent6" w:themeTint="66"/>
        <w:insideH w:val="single" w:sz="4" w:space="0" w:color="C3B5AE" w:themeColor="accent6" w:themeTint="66"/>
        <w:insideV w:val="single" w:sz="4" w:space="0" w:color="C3B5AE" w:themeColor="accent6" w:themeTint="66"/>
      </w:tblBorders>
    </w:tblPr>
    <w:tblStylePr w:type="firstRow">
      <w:rPr>
        <w:b/>
        <w:bCs/>
      </w:rPr>
      <w:tblPr/>
      <w:tcPr>
        <w:tcBorders>
          <w:bottom w:val="single" w:sz="12" w:space="0" w:color="A59086" w:themeColor="accent6" w:themeTint="99"/>
        </w:tcBorders>
      </w:tcPr>
    </w:tblStylePr>
    <w:tblStylePr w:type="lastRow">
      <w:rPr>
        <w:b/>
        <w:bCs/>
      </w:rPr>
      <w:tblPr/>
      <w:tcPr>
        <w:tcBorders>
          <w:top w:val="double" w:sz="2" w:space="0" w:color="A59086" w:themeColor="accent6" w:themeTint="99"/>
        </w:tcBorders>
      </w:tcPr>
    </w:tblStylePr>
    <w:tblStylePr w:type="firstCol">
      <w:rPr>
        <w:b/>
        <w:bCs/>
      </w:rPr>
    </w:tblStylePr>
    <w:tblStylePr w:type="lastCol">
      <w:rPr>
        <w:b/>
        <w:bCs/>
      </w:rPr>
    </w:tblStylePr>
  </w:style>
  <w:style w:type="table" w:customStyle="1" w:styleId="Rutntstabell21">
    <w:name w:val="Rutnätstabell 21"/>
    <w:basedOn w:val="Normaltabel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2dekorfrg11">
    <w:name w:val="Rutnätstabell 2 – dekorfärg 11"/>
    <w:basedOn w:val="Normaltabell"/>
    <w:uiPriority w:val="47"/>
    <w:rsid w:val="00572222"/>
    <w:pPr>
      <w:spacing w:after="0" w:line="240" w:lineRule="auto"/>
    </w:pPr>
    <w:tblPr>
      <w:tblStyleRowBandSize w:val="1"/>
      <w:tblStyleColBandSize w:val="1"/>
      <w:tblBorders>
        <w:top w:val="single" w:sz="2" w:space="0" w:color="F69684" w:themeColor="accent1" w:themeTint="99"/>
        <w:bottom w:val="single" w:sz="2" w:space="0" w:color="F69684" w:themeColor="accent1" w:themeTint="99"/>
        <w:insideH w:val="single" w:sz="2" w:space="0" w:color="F69684" w:themeColor="accent1" w:themeTint="99"/>
        <w:insideV w:val="single" w:sz="2" w:space="0" w:color="F69684" w:themeColor="accent1" w:themeTint="99"/>
      </w:tblBorders>
    </w:tblPr>
    <w:tblStylePr w:type="firstRow">
      <w:rPr>
        <w:b/>
        <w:bCs/>
      </w:rPr>
      <w:tblPr/>
      <w:tcPr>
        <w:tcBorders>
          <w:top w:val="nil"/>
          <w:bottom w:val="single" w:sz="12" w:space="0" w:color="F69684" w:themeColor="accent1" w:themeTint="99"/>
          <w:insideH w:val="nil"/>
          <w:insideV w:val="nil"/>
        </w:tcBorders>
        <w:shd w:val="clear" w:color="auto" w:fill="FFFFFF" w:themeFill="background1"/>
      </w:tcPr>
    </w:tblStylePr>
    <w:tblStylePr w:type="lastRow">
      <w:rPr>
        <w:b/>
        <w:bCs/>
      </w:rPr>
      <w:tblPr/>
      <w:tcPr>
        <w:tcBorders>
          <w:top w:val="double" w:sz="2" w:space="0" w:color="F6968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Rutntstabell2dekorfrg21">
    <w:name w:val="Rutnätstabell 2 – dekorfärg 21"/>
    <w:basedOn w:val="Normaltabell"/>
    <w:uiPriority w:val="47"/>
    <w:rsid w:val="00572222"/>
    <w:pPr>
      <w:spacing w:after="0" w:line="240" w:lineRule="auto"/>
    </w:pPr>
    <w:tblPr>
      <w:tblStyleRowBandSize w:val="1"/>
      <w:tblStyleColBandSize w:val="1"/>
      <w:tblBorders>
        <w:top w:val="single" w:sz="2" w:space="0" w:color="9FDCD5" w:themeColor="accent2" w:themeTint="99"/>
        <w:bottom w:val="single" w:sz="2" w:space="0" w:color="9FDCD5" w:themeColor="accent2" w:themeTint="99"/>
        <w:insideH w:val="single" w:sz="2" w:space="0" w:color="9FDCD5" w:themeColor="accent2" w:themeTint="99"/>
        <w:insideV w:val="single" w:sz="2" w:space="0" w:color="9FDCD5" w:themeColor="accent2" w:themeTint="99"/>
      </w:tblBorders>
    </w:tblPr>
    <w:tblStylePr w:type="firstRow">
      <w:rPr>
        <w:b/>
        <w:bCs/>
      </w:rPr>
      <w:tblPr/>
      <w:tcPr>
        <w:tcBorders>
          <w:top w:val="nil"/>
          <w:bottom w:val="single" w:sz="12" w:space="0" w:color="9FDCD5" w:themeColor="accent2" w:themeTint="99"/>
          <w:insideH w:val="nil"/>
          <w:insideV w:val="nil"/>
        </w:tcBorders>
        <w:shd w:val="clear" w:color="auto" w:fill="FFFFFF" w:themeFill="background1"/>
      </w:tcPr>
    </w:tblStylePr>
    <w:tblStylePr w:type="lastRow">
      <w:rPr>
        <w:b/>
        <w:bCs/>
      </w:rPr>
      <w:tblPr/>
      <w:tcPr>
        <w:tcBorders>
          <w:top w:val="double" w:sz="2" w:space="0" w:color="9FDCD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Rutntstabell2dekorfrg31">
    <w:name w:val="Rutnätstabell 2 – dekorfärg 31"/>
    <w:basedOn w:val="Normaltabell"/>
    <w:uiPriority w:val="47"/>
    <w:rsid w:val="00572222"/>
    <w:pPr>
      <w:spacing w:after="0" w:line="240" w:lineRule="auto"/>
    </w:pPr>
    <w:tblPr>
      <w:tblStyleRowBandSize w:val="1"/>
      <w:tblStyleColBandSize w:val="1"/>
      <w:tblBorders>
        <w:top w:val="single" w:sz="2" w:space="0" w:color="E5EC94" w:themeColor="accent3" w:themeTint="99"/>
        <w:bottom w:val="single" w:sz="2" w:space="0" w:color="E5EC94" w:themeColor="accent3" w:themeTint="99"/>
        <w:insideH w:val="single" w:sz="2" w:space="0" w:color="E5EC94" w:themeColor="accent3" w:themeTint="99"/>
        <w:insideV w:val="single" w:sz="2" w:space="0" w:color="E5EC94" w:themeColor="accent3" w:themeTint="99"/>
      </w:tblBorders>
    </w:tblPr>
    <w:tblStylePr w:type="firstRow">
      <w:rPr>
        <w:b/>
        <w:bCs/>
      </w:rPr>
      <w:tblPr/>
      <w:tcPr>
        <w:tcBorders>
          <w:top w:val="nil"/>
          <w:bottom w:val="single" w:sz="12" w:space="0" w:color="E5EC94" w:themeColor="accent3" w:themeTint="99"/>
          <w:insideH w:val="nil"/>
          <w:insideV w:val="nil"/>
        </w:tcBorders>
        <w:shd w:val="clear" w:color="auto" w:fill="FFFFFF" w:themeFill="background1"/>
      </w:tcPr>
    </w:tblStylePr>
    <w:tblStylePr w:type="lastRow">
      <w:rPr>
        <w:b/>
        <w:bCs/>
      </w:rPr>
      <w:tblPr/>
      <w:tcPr>
        <w:tcBorders>
          <w:top w:val="double" w:sz="2" w:space="0" w:color="E5EC9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Rutntstabell2dekorfrg41">
    <w:name w:val="Rutnätstabell 2 – dekorfärg 41"/>
    <w:basedOn w:val="Normaltabell"/>
    <w:uiPriority w:val="47"/>
    <w:rsid w:val="00572222"/>
    <w:pPr>
      <w:spacing w:after="0" w:line="240" w:lineRule="auto"/>
    </w:pPr>
    <w:tblPr>
      <w:tblStyleRowBandSize w:val="1"/>
      <w:tblStyleColBandSize w:val="1"/>
      <w:tblBorders>
        <w:top w:val="single" w:sz="2" w:space="0" w:color="8DDBEA" w:themeColor="accent4" w:themeTint="99"/>
        <w:bottom w:val="single" w:sz="2" w:space="0" w:color="8DDBEA" w:themeColor="accent4" w:themeTint="99"/>
        <w:insideH w:val="single" w:sz="2" w:space="0" w:color="8DDBEA" w:themeColor="accent4" w:themeTint="99"/>
        <w:insideV w:val="single" w:sz="2" w:space="0" w:color="8DDBEA" w:themeColor="accent4" w:themeTint="99"/>
      </w:tblBorders>
    </w:tblPr>
    <w:tblStylePr w:type="firstRow">
      <w:rPr>
        <w:b/>
        <w:bCs/>
      </w:rPr>
      <w:tblPr/>
      <w:tcPr>
        <w:tcBorders>
          <w:top w:val="nil"/>
          <w:bottom w:val="single" w:sz="12" w:space="0" w:color="8DDBEA" w:themeColor="accent4" w:themeTint="99"/>
          <w:insideH w:val="nil"/>
          <w:insideV w:val="nil"/>
        </w:tcBorders>
        <w:shd w:val="clear" w:color="auto" w:fill="FFFFFF" w:themeFill="background1"/>
      </w:tcPr>
    </w:tblStylePr>
    <w:tblStylePr w:type="lastRow">
      <w:rPr>
        <w:b/>
        <w:bCs/>
      </w:rPr>
      <w:tblPr/>
      <w:tcPr>
        <w:tcBorders>
          <w:top w:val="double" w:sz="2" w:space="0" w:color="8DDB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Rutntstabell2dekorfrg51">
    <w:name w:val="Rutnätstabell 2 – dekorfärg 51"/>
    <w:basedOn w:val="Normaltabell"/>
    <w:uiPriority w:val="47"/>
    <w:rsid w:val="00572222"/>
    <w:pPr>
      <w:spacing w:after="0" w:line="240" w:lineRule="auto"/>
    </w:pPr>
    <w:tblPr>
      <w:tblStyleRowBandSize w:val="1"/>
      <w:tblStyleColBandSize w:val="1"/>
      <w:tblBorders>
        <w:top w:val="single" w:sz="2" w:space="0" w:color="C8C3BA" w:themeColor="accent5" w:themeTint="99"/>
        <w:bottom w:val="single" w:sz="2" w:space="0" w:color="C8C3BA" w:themeColor="accent5" w:themeTint="99"/>
        <w:insideH w:val="single" w:sz="2" w:space="0" w:color="C8C3BA" w:themeColor="accent5" w:themeTint="99"/>
        <w:insideV w:val="single" w:sz="2" w:space="0" w:color="C8C3BA" w:themeColor="accent5" w:themeTint="99"/>
      </w:tblBorders>
    </w:tblPr>
    <w:tblStylePr w:type="firstRow">
      <w:rPr>
        <w:b/>
        <w:bCs/>
      </w:rPr>
      <w:tblPr/>
      <w:tcPr>
        <w:tcBorders>
          <w:top w:val="nil"/>
          <w:bottom w:val="single" w:sz="12" w:space="0" w:color="C8C3BA" w:themeColor="accent5" w:themeTint="99"/>
          <w:insideH w:val="nil"/>
          <w:insideV w:val="nil"/>
        </w:tcBorders>
        <w:shd w:val="clear" w:color="auto" w:fill="FFFFFF" w:themeFill="background1"/>
      </w:tcPr>
    </w:tblStylePr>
    <w:tblStylePr w:type="lastRow">
      <w:rPr>
        <w:b/>
        <w:bCs/>
      </w:rPr>
      <w:tblPr/>
      <w:tcPr>
        <w:tcBorders>
          <w:top w:val="double" w:sz="2" w:space="0" w:color="C8C3B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Rutntstabell2dekorfrg61">
    <w:name w:val="Rutnätstabell 2 – dekorfärg 61"/>
    <w:basedOn w:val="Normaltabell"/>
    <w:uiPriority w:val="47"/>
    <w:rsid w:val="00572222"/>
    <w:pPr>
      <w:spacing w:after="0" w:line="240" w:lineRule="auto"/>
    </w:pPr>
    <w:tblPr>
      <w:tblStyleRowBandSize w:val="1"/>
      <w:tblStyleColBandSize w:val="1"/>
      <w:tblBorders>
        <w:top w:val="single" w:sz="2" w:space="0" w:color="A59086" w:themeColor="accent6" w:themeTint="99"/>
        <w:bottom w:val="single" w:sz="2" w:space="0" w:color="A59086" w:themeColor="accent6" w:themeTint="99"/>
        <w:insideH w:val="single" w:sz="2" w:space="0" w:color="A59086" w:themeColor="accent6" w:themeTint="99"/>
        <w:insideV w:val="single" w:sz="2" w:space="0" w:color="A59086" w:themeColor="accent6" w:themeTint="99"/>
      </w:tblBorders>
    </w:tblPr>
    <w:tblStylePr w:type="firstRow">
      <w:rPr>
        <w:b/>
        <w:bCs/>
      </w:rPr>
      <w:tblPr/>
      <w:tcPr>
        <w:tcBorders>
          <w:top w:val="nil"/>
          <w:bottom w:val="single" w:sz="12" w:space="0" w:color="A59086" w:themeColor="accent6" w:themeTint="99"/>
          <w:insideH w:val="nil"/>
          <w:insideV w:val="nil"/>
        </w:tcBorders>
        <w:shd w:val="clear" w:color="auto" w:fill="FFFFFF" w:themeFill="background1"/>
      </w:tcPr>
    </w:tblStylePr>
    <w:tblStylePr w:type="lastRow">
      <w:rPr>
        <w:b/>
        <w:bCs/>
      </w:rPr>
      <w:tblPr/>
      <w:tcPr>
        <w:tcBorders>
          <w:top w:val="double" w:sz="2" w:space="0" w:color="A5908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Rutntstabell31">
    <w:name w:val="Rutnätstabell 31"/>
    <w:basedOn w:val="Normaltabel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3dekorfrg11">
    <w:name w:val="Rutnätstabell 3 – dekorfärg 11"/>
    <w:basedOn w:val="Normaltabell"/>
    <w:uiPriority w:val="48"/>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bottom w:val="single" w:sz="4" w:space="0" w:color="F69684" w:themeColor="accent1" w:themeTint="99"/>
        </w:tcBorders>
      </w:tcPr>
    </w:tblStylePr>
    <w:tblStylePr w:type="nwCell">
      <w:tblPr/>
      <w:tcPr>
        <w:tcBorders>
          <w:bottom w:val="single" w:sz="4" w:space="0" w:color="F69684" w:themeColor="accent1" w:themeTint="99"/>
        </w:tcBorders>
      </w:tcPr>
    </w:tblStylePr>
    <w:tblStylePr w:type="seCell">
      <w:tblPr/>
      <w:tcPr>
        <w:tcBorders>
          <w:top w:val="single" w:sz="4" w:space="0" w:color="F69684" w:themeColor="accent1" w:themeTint="99"/>
        </w:tcBorders>
      </w:tcPr>
    </w:tblStylePr>
    <w:tblStylePr w:type="swCell">
      <w:tblPr/>
      <w:tcPr>
        <w:tcBorders>
          <w:top w:val="single" w:sz="4" w:space="0" w:color="F69684" w:themeColor="accent1" w:themeTint="99"/>
        </w:tcBorders>
      </w:tcPr>
    </w:tblStylePr>
  </w:style>
  <w:style w:type="table" w:customStyle="1" w:styleId="Rutntstabell3dekorfrg21">
    <w:name w:val="Rutnätstabell 3 – dekorfärg 21"/>
    <w:basedOn w:val="Normaltabell"/>
    <w:uiPriority w:val="48"/>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bottom w:val="single" w:sz="4" w:space="0" w:color="9FDCD5" w:themeColor="accent2" w:themeTint="99"/>
        </w:tcBorders>
      </w:tcPr>
    </w:tblStylePr>
    <w:tblStylePr w:type="nwCell">
      <w:tblPr/>
      <w:tcPr>
        <w:tcBorders>
          <w:bottom w:val="single" w:sz="4" w:space="0" w:color="9FDCD5" w:themeColor="accent2" w:themeTint="99"/>
        </w:tcBorders>
      </w:tcPr>
    </w:tblStylePr>
    <w:tblStylePr w:type="seCell">
      <w:tblPr/>
      <w:tcPr>
        <w:tcBorders>
          <w:top w:val="single" w:sz="4" w:space="0" w:color="9FDCD5" w:themeColor="accent2" w:themeTint="99"/>
        </w:tcBorders>
      </w:tcPr>
    </w:tblStylePr>
    <w:tblStylePr w:type="swCell">
      <w:tblPr/>
      <w:tcPr>
        <w:tcBorders>
          <w:top w:val="single" w:sz="4" w:space="0" w:color="9FDCD5" w:themeColor="accent2" w:themeTint="99"/>
        </w:tcBorders>
      </w:tcPr>
    </w:tblStylePr>
  </w:style>
  <w:style w:type="table" w:customStyle="1" w:styleId="Rutntstabell3dekorfrg31">
    <w:name w:val="Rutnätstabell 3 – dekorfärg 31"/>
    <w:basedOn w:val="Normaltabell"/>
    <w:uiPriority w:val="48"/>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bottom w:val="single" w:sz="4" w:space="0" w:color="E5EC94" w:themeColor="accent3" w:themeTint="99"/>
        </w:tcBorders>
      </w:tcPr>
    </w:tblStylePr>
    <w:tblStylePr w:type="nwCell">
      <w:tblPr/>
      <w:tcPr>
        <w:tcBorders>
          <w:bottom w:val="single" w:sz="4" w:space="0" w:color="E5EC94" w:themeColor="accent3" w:themeTint="99"/>
        </w:tcBorders>
      </w:tcPr>
    </w:tblStylePr>
    <w:tblStylePr w:type="seCell">
      <w:tblPr/>
      <w:tcPr>
        <w:tcBorders>
          <w:top w:val="single" w:sz="4" w:space="0" w:color="E5EC94" w:themeColor="accent3" w:themeTint="99"/>
        </w:tcBorders>
      </w:tcPr>
    </w:tblStylePr>
    <w:tblStylePr w:type="swCell">
      <w:tblPr/>
      <w:tcPr>
        <w:tcBorders>
          <w:top w:val="single" w:sz="4" w:space="0" w:color="E5EC94" w:themeColor="accent3" w:themeTint="99"/>
        </w:tcBorders>
      </w:tcPr>
    </w:tblStylePr>
  </w:style>
  <w:style w:type="table" w:customStyle="1" w:styleId="Rutntstabell3dekorfrg41">
    <w:name w:val="Rutnätstabell 3 – dekorfärg 41"/>
    <w:basedOn w:val="Normaltabell"/>
    <w:uiPriority w:val="48"/>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bottom w:val="single" w:sz="4" w:space="0" w:color="8DDBEA" w:themeColor="accent4" w:themeTint="99"/>
        </w:tcBorders>
      </w:tcPr>
    </w:tblStylePr>
    <w:tblStylePr w:type="nwCell">
      <w:tblPr/>
      <w:tcPr>
        <w:tcBorders>
          <w:bottom w:val="single" w:sz="4" w:space="0" w:color="8DDBEA" w:themeColor="accent4" w:themeTint="99"/>
        </w:tcBorders>
      </w:tcPr>
    </w:tblStylePr>
    <w:tblStylePr w:type="seCell">
      <w:tblPr/>
      <w:tcPr>
        <w:tcBorders>
          <w:top w:val="single" w:sz="4" w:space="0" w:color="8DDBEA" w:themeColor="accent4" w:themeTint="99"/>
        </w:tcBorders>
      </w:tcPr>
    </w:tblStylePr>
    <w:tblStylePr w:type="swCell">
      <w:tblPr/>
      <w:tcPr>
        <w:tcBorders>
          <w:top w:val="single" w:sz="4" w:space="0" w:color="8DDBEA" w:themeColor="accent4" w:themeTint="99"/>
        </w:tcBorders>
      </w:tcPr>
    </w:tblStylePr>
  </w:style>
  <w:style w:type="table" w:customStyle="1" w:styleId="Rutntstabell3dekorfrg51">
    <w:name w:val="Rutnätstabell 3 – dekorfärg 51"/>
    <w:basedOn w:val="Normaltabell"/>
    <w:uiPriority w:val="48"/>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bottom w:val="single" w:sz="4" w:space="0" w:color="C8C3BA" w:themeColor="accent5" w:themeTint="99"/>
        </w:tcBorders>
      </w:tcPr>
    </w:tblStylePr>
    <w:tblStylePr w:type="nwCell">
      <w:tblPr/>
      <w:tcPr>
        <w:tcBorders>
          <w:bottom w:val="single" w:sz="4" w:space="0" w:color="C8C3BA" w:themeColor="accent5" w:themeTint="99"/>
        </w:tcBorders>
      </w:tcPr>
    </w:tblStylePr>
    <w:tblStylePr w:type="seCell">
      <w:tblPr/>
      <w:tcPr>
        <w:tcBorders>
          <w:top w:val="single" w:sz="4" w:space="0" w:color="C8C3BA" w:themeColor="accent5" w:themeTint="99"/>
        </w:tcBorders>
      </w:tcPr>
    </w:tblStylePr>
    <w:tblStylePr w:type="swCell">
      <w:tblPr/>
      <w:tcPr>
        <w:tcBorders>
          <w:top w:val="single" w:sz="4" w:space="0" w:color="C8C3BA" w:themeColor="accent5" w:themeTint="99"/>
        </w:tcBorders>
      </w:tcPr>
    </w:tblStylePr>
  </w:style>
  <w:style w:type="table" w:customStyle="1" w:styleId="Rutntstabell3dekorfrg61">
    <w:name w:val="Rutnätstabell 3 – dekorfärg 61"/>
    <w:basedOn w:val="Normaltabell"/>
    <w:uiPriority w:val="48"/>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bottom w:val="single" w:sz="4" w:space="0" w:color="A59086" w:themeColor="accent6" w:themeTint="99"/>
        </w:tcBorders>
      </w:tcPr>
    </w:tblStylePr>
    <w:tblStylePr w:type="nwCell">
      <w:tblPr/>
      <w:tcPr>
        <w:tcBorders>
          <w:bottom w:val="single" w:sz="4" w:space="0" w:color="A59086" w:themeColor="accent6" w:themeTint="99"/>
        </w:tcBorders>
      </w:tcPr>
    </w:tblStylePr>
    <w:tblStylePr w:type="seCell">
      <w:tblPr/>
      <w:tcPr>
        <w:tcBorders>
          <w:top w:val="single" w:sz="4" w:space="0" w:color="A59086" w:themeColor="accent6" w:themeTint="99"/>
        </w:tcBorders>
      </w:tcPr>
    </w:tblStylePr>
    <w:tblStylePr w:type="swCell">
      <w:tblPr/>
      <w:tcPr>
        <w:tcBorders>
          <w:top w:val="single" w:sz="4" w:space="0" w:color="A59086" w:themeColor="accent6" w:themeTint="99"/>
        </w:tcBorders>
      </w:tcPr>
    </w:tblStylePr>
  </w:style>
  <w:style w:type="table" w:customStyle="1" w:styleId="Rutntstabell41">
    <w:name w:val="Rutnätstabell 41"/>
    <w:basedOn w:val="Normaltabel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4dekorfrg11">
    <w:name w:val="Rutnätstabell 4 – dekorfärg 11"/>
    <w:basedOn w:val="Normaltabell"/>
    <w:uiPriority w:val="49"/>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color w:val="FFFFFF" w:themeColor="background1"/>
      </w:rPr>
      <w:tblPr/>
      <w:tcPr>
        <w:tcBorders>
          <w:top w:val="single" w:sz="4" w:space="0" w:color="F05133" w:themeColor="accent1"/>
          <w:left w:val="single" w:sz="4" w:space="0" w:color="F05133" w:themeColor="accent1"/>
          <w:bottom w:val="single" w:sz="4" w:space="0" w:color="F05133" w:themeColor="accent1"/>
          <w:right w:val="single" w:sz="4" w:space="0" w:color="F05133" w:themeColor="accent1"/>
          <w:insideH w:val="nil"/>
          <w:insideV w:val="nil"/>
        </w:tcBorders>
        <w:shd w:val="clear" w:color="auto" w:fill="F05133" w:themeFill="accent1"/>
      </w:tcPr>
    </w:tblStylePr>
    <w:tblStylePr w:type="lastRow">
      <w:rPr>
        <w:b/>
        <w:bCs/>
      </w:rPr>
      <w:tblPr/>
      <w:tcPr>
        <w:tcBorders>
          <w:top w:val="double" w:sz="4" w:space="0" w:color="F05133" w:themeColor="accent1"/>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Rutntstabell4dekorfrg21">
    <w:name w:val="Rutnätstabell 4 – dekorfärg 21"/>
    <w:basedOn w:val="Normaltabell"/>
    <w:uiPriority w:val="49"/>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color w:val="FFFFFF" w:themeColor="background1"/>
      </w:rPr>
      <w:tblPr/>
      <w:tcPr>
        <w:tcBorders>
          <w:top w:val="single" w:sz="4" w:space="0" w:color="60C5BA" w:themeColor="accent2"/>
          <w:left w:val="single" w:sz="4" w:space="0" w:color="60C5BA" w:themeColor="accent2"/>
          <w:bottom w:val="single" w:sz="4" w:space="0" w:color="60C5BA" w:themeColor="accent2"/>
          <w:right w:val="single" w:sz="4" w:space="0" w:color="60C5BA" w:themeColor="accent2"/>
          <w:insideH w:val="nil"/>
          <w:insideV w:val="nil"/>
        </w:tcBorders>
        <w:shd w:val="clear" w:color="auto" w:fill="60C5BA" w:themeFill="accent2"/>
      </w:tcPr>
    </w:tblStylePr>
    <w:tblStylePr w:type="lastRow">
      <w:rPr>
        <w:b/>
        <w:bCs/>
      </w:rPr>
      <w:tblPr/>
      <w:tcPr>
        <w:tcBorders>
          <w:top w:val="double" w:sz="4" w:space="0" w:color="60C5BA" w:themeColor="accent2"/>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Rutntstabell4dekorfrg31">
    <w:name w:val="Rutnätstabell 4 – dekorfärg 31"/>
    <w:basedOn w:val="Normaltabell"/>
    <w:uiPriority w:val="49"/>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color w:val="FFFFFF" w:themeColor="background1"/>
      </w:rPr>
      <w:tblPr/>
      <w:tcPr>
        <w:tcBorders>
          <w:top w:val="single" w:sz="4" w:space="0" w:color="D5E04E" w:themeColor="accent3"/>
          <w:left w:val="single" w:sz="4" w:space="0" w:color="D5E04E" w:themeColor="accent3"/>
          <w:bottom w:val="single" w:sz="4" w:space="0" w:color="D5E04E" w:themeColor="accent3"/>
          <w:right w:val="single" w:sz="4" w:space="0" w:color="D5E04E" w:themeColor="accent3"/>
          <w:insideH w:val="nil"/>
          <w:insideV w:val="nil"/>
        </w:tcBorders>
        <w:shd w:val="clear" w:color="auto" w:fill="D5E04E" w:themeFill="accent3"/>
      </w:tcPr>
    </w:tblStylePr>
    <w:tblStylePr w:type="lastRow">
      <w:rPr>
        <w:b/>
        <w:bCs/>
      </w:rPr>
      <w:tblPr/>
      <w:tcPr>
        <w:tcBorders>
          <w:top w:val="double" w:sz="4" w:space="0" w:color="D5E04E" w:themeColor="accent3"/>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Rutntstabell4dekorfrg41">
    <w:name w:val="Rutnätstabell 4 – dekorfärg 41"/>
    <w:basedOn w:val="Normaltabell"/>
    <w:uiPriority w:val="49"/>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color w:val="FFFFFF" w:themeColor="background1"/>
      </w:rPr>
      <w:tblPr/>
      <w:tcPr>
        <w:tcBorders>
          <w:top w:val="single" w:sz="4" w:space="0" w:color="42C4DD" w:themeColor="accent4"/>
          <w:left w:val="single" w:sz="4" w:space="0" w:color="42C4DD" w:themeColor="accent4"/>
          <w:bottom w:val="single" w:sz="4" w:space="0" w:color="42C4DD" w:themeColor="accent4"/>
          <w:right w:val="single" w:sz="4" w:space="0" w:color="42C4DD" w:themeColor="accent4"/>
          <w:insideH w:val="nil"/>
          <w:insideV w:val="nil"/>
        </w:tcBorders>
        <w:shd w:val="clear" w:color="auto" w:fill="42C4DD" w:themeFill="accent4"/>
      </w:tcPr>
    </w:tblStylePr>
    <w:tblStylePr w:type="lastRow">
      <w:rPr>
        <w:b/>
        <w:bCs/>
      </w:rPr>
      <w:tblPr/>
      <w:tcPr>
        <w:tcBorders>
          <w:top w:val="double" w:sz="4" w:space="0" w:color="42C4DD" w:themeColor="accent4"/>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Rutntstabell4dekorfrg51">
    <w:name w:val="Rutnätstabell 4 – dekorfärg 51"/>
    <w:basedOn w:val="Normaltabell"/>
    <w:uiPriority w:val="49"/>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color w:val="FFFFFF" w:themeColor="background1"/>
      </w:rPr>
      <w:tblPr/>
      <w:tcPr>
        <w:tcBorders>
          <w:top w:val="single" w:sz="4" w:space="0" w:color="A49B8D" w:themeColor="accent5"/>
          <w:left w:val="single" w:sz="4" w:space="0" w:color="A49B8D" w:themeColor="accent5"/>
          <w:bottom w:val="single" w:sz="4" w:space="0" w:color="A49B8D" w:themeColor="accent5"/>
          <w:right w:val="single" w:sz="4" w:space="0" w:color="A49B8D" w:themeColor="accent5"/>
          <w:insideH w:val="nil"/>
          <w:insideV w:val="nil"/>
        </w:tcBorders>
        <w:shd w:val="clear" w:color="auto" w:fill="A49B8D" w:themeFill="accent5"/>
      </w:tcPr>
    </w:tblStylePr>
    <w:tblStylePr w:type="lastRow">
      <w:rPr>
        <w:b/>
        <w:bCs/>
      </w:rPr>
      <w:tblPr/>
      <w:tcPr>
        <w:tcBorders>
          <w:top w:val="double" w:sz="4" w:space="0" w:color="A49B8D" w:themeColor="accent5"/>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Rutntstabell4dekorfrg61">
    <w:name w:val="Rutnätstabell 4 – dekorfärg 61"/>
    <w:basedOn w:val="Normaltabell"/>
    <w:uiPriority w:val="49"/>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color w:val="FFFFFF" w:themeColor="background1"/>
      </w:rPr>
      <w:tblPr/>
      <w:tcPr>
        <w:tcBorders>
          <w:top w:val="single" w:sz="4" w:space="0" w:color="5C4C44" w:themeColor="accent6"/>
          <w:left w:val="single" w:sz="4" w:space="0" w:color="5C4C44" w:themeColor="accent6"/>
          <w:bottom w:val="single" w:sz="4" w:space="0" w:color="5C4C44" w:themeColor="accent6"/>
          <w:right w:val="single" w:sz="4" w:space="0" w:color="5C4C44" w:themeColor="accent6"/>
          <w:insideH w:val="nil"/>
          <w:insideV w:val="nil"/>
        </w:tcBorders>
        <w:shd w:val="clear" w:color="auto" w:fill="5C4C44" w:themeFill="accent6"/>
      </w:tcPr>
    </w:tblStylePr>
    <w:tblStylePr w:type="lastRow">
      <w:rPr>
        <w:b/>
        <w:bCs/>
      </w:rPr>
      <w:tblPr/>
      <w:tcPr>
        <w:tcBorders>
          <w:top w:val="double" w:sz="4" w:space="0" w:color="5C4C44" w:themeColor="accent6"/>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Rutntstabell5mrk1">
    <w:name w:val="Rutnätstabell 5 mörk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Rutntstabell5mrkdekorfrg11">
    <w:name w:val="Rutnätstabell 5 mörk – dekorfärg 1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51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51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51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5133" w:themeFill="accent1"/>
      </w:tcPr>
    </w:tblStylePr>
    <w:tblStylePr w:type="band1Vert">
      <w:tblPr/>
      <w:tcPr>
        <w:shd w:val="clear" w:color="auto" w:fill="F9B9AD" w:themeFill="accent1" w:themeFillTint="66"/>
      </w:tcPr>
    </w:tblStylePr>
    <w:tblStylePr w:type="band1Horz">
      <w:tblPr/>
      <w:tcPr>
        <w:shd w:val="clear" w:color="auto" w:fill="F9B9AD" w:themeFill="accent1" w:themeFillTint="66"/>
      </w:tcPr>
    </w:tblStylePr>
  </w:style>
  <w:style w:type="table" w:customStyle="1" w:styleId="Rutntstabell5mrkdekorfrg21">
    <w:name w:val="Rutnätstabell 5 mörk – dekorfärg 2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F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C5B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C5B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C5B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C5BA" w:themeFill="accent2"/>
      </w:tcPr>
    </w:tblStylePr>
    <w:tblStylePr w:type="band1Vert">
      <w:tblPr/>
      <w:tcPr>
        <w:shd w:val="clear" w:color="auto" w:fill="BFE7E3" w:themeFill="accent2" w:themeFillTint="66"/>
      </w:tcPr>
    </w:tblStylePr>
    <w:tblStylePr w:type="band1Horz">
      <w:tblPr/>
      <w:tcPr>
        <w:shd w:val="clear" w:color="auto" w:fill="BFE7E3" w:themeFill="accent2" w:themeFillTint="66"/>
      </w:tcPr>
    </w:tblStylePr>
  </w:style>
  <w:style w:type="table" w:customStyle="1" w:styleId="Rutntstabell5mrkdekorfrg31">
    <w:name w:val="Rutnätstabell 5 mörk – dekorfärg 3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8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E04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E04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E04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E04E" w:themeFill="accent3"/>
      </w:tcPr>
    </w:tblStylePr>
    <w:tblStylePr w:type="band1Vert">
      <w:tblPr/>
      <w:tcPr>
        <w:shd w:val="clear" w:color="auto" w:fill="EEF2B8" w:themeFill="accent3" w:themeFillTint="66"/>
      </w:tcPr>
    </w:tblStylePr>
    <w:tblStylePr w:type="band1Horz">
      <w:tblPr/>
      <w:tcPr>
        <w:shd w:val="clear" w:color="auto" w:fill="EEF2B8" w:themeFill="accent3" w:themeFillTint="66"/>
      </w:tcPr>
    </w:tblStylePr>
  </w:style>
  <w:style w:type="table" w:customStyle="1" w:styleId="Rutntstabell5mrkdekorfrg41">
    <w:name w:val="Rutnätstabell 5 mörk – dekorfärg 4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3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2C4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2C4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2C4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2C4DD" w:themeFill="accent4"/>
      </w:tcPr>
    </w:tblStylePr>
    <w:tblStylePr w:type="band1Vert">
      <w:tblPr/>
      <w:tcPr>
        <w:shd w:val="clear" w:color="auto" w:fill="B3E7F1" w:themeFill="accent4" w:themeFillTint="66"/>
      </w:tcPr>
    </w:tblStylePr>
    <w:tblStylePr w:type="band1Horz">
      <w:tblPr/>
      <w:tcPr>
        <w:shd w:val="clear" w:color="auto" w:fill="B3E7F1" w:themeFill="accent4" w:themeFillTint="66"/>
      </w:tcPr>
    </w:tblStylePr>
  </w:style>
  <w:style w:type="table" w:customStyle="1" w:styleId="Rutntstabell5mrkdekorfrg51">
    <w:name w:val="Rutnätstabell 5 mörk – dekorfärg 5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EBE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49B8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49B8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49B8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49B8D" w:themeFill="accent5"/>
      </w:tcPr>
    </w:tblStylePr>
    <w:tblStylePr w:type="band1Vert">
      <w:tblPr/>
      <w:tcPr>
        <w:shd w:val="clear" w:color="auto" w:fill="DAD7D1" w:themeFill="accent5" w:themeFillTint="66"/>
      </w:tcPr>
    </w:tblStylePr>
    <w:tblStylePr w:type="band1Horz">
      <w:tblPr/>
      <w:tcPr>
        <w:shd w:val="clear" w:color="auto" w:fill="DAD7D1" w:themeFill="accent5" w:themeFillTint="66"/>
      </w:tcPr>
    </w:tblStylePr>
  </w:style>
  <w:style w:type="table" w:customStyle="1" w:styleId="Rutntstabell5mrkdekorfrg61">
    <w:name w:val="Rutnätstabell 5 mörk – dekorfärg 61"/>
    <w:basedOn w:val="Normaltabel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DAD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C4C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C4C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C4C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C4C44" w:themeFill="accent6"/>
      </w:tcPr>
    </w:tblStylePr>
    <w:tblStylePr w:type="band1Vert">
      <w:tblPr/>
      <w:tcPr>
        <w:shd w:val="clear" w:color="auto" w:fill="C3B5AE" w:themeFill="accent6" w:themeFillTint="66"/>
      </w:tcPr>
    </w:tblStylePr>
    <w:tblStylePr w:type="band1Horz">
      <w:tblPr/>
      <w:tcPr>
        <w:shd w:val="clear" w:color="auto" w:fill="C3B5AE" w:themeFill="accent6" w:themeFillTint="66"/>
      </w:tcPr>
    </w:tblStylePr>
  </w:style>
  <w:style w:type="table" w:customStyle="1" w:styleId="Rutntstabell6frgstark1">
    <w:name w:val="Rutnätstabell 6 färgstark1"/>
    <w:basedOn w:val="Normaltabel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6frgstarkdekorfrg11">
    <w:name w:val="Rutnätstabell 6 färgstark – dekorfärg 11"/>
    <w:basedOn w:val="Normaltabell"/>
    <w:uiPriority w:val="51"/>
    <w:rsid w:val="00572222"/>
    <w:pPr>
      <w:spacing w:after="0" w:line="240" w:lineRule="auto"/>
    </w:pPr>
    <w:rPr>
      <w:color w:val="CA2C0F" w:themeColor="accent1" w:themeShade="BF"/>
    </w:r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bottom w:val="single" w:sz="12" w:space="0" w:color="F69684" w:themeColor="accent1" w:themeTint="99"/>
        </w:tcBorders>
      </w:tcPr>
    </w:tblStylePr>
    <w:tblStylePr w:type="lastRow">
      <w:rPr>
        <w:b/>
        <w:bCs/>
      </w:rPr>
      <w:tblPr/>
      <w:tcPr>
        <w:tcBorders>
          <w:top w:val="doub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Rutntstabell6frgstarkdekorfrg21">
    <w:name w:val="Rutnätstabell 6 färgstark – dekorfärg 21"/>
    <w:basedOn w:val="Normaltabell"/>
    <w:uiPriority w:val="51"/>
    <w:rsid w:val="00572222"/>
    <w:pPr>
      <w:spacing w:after="0" w:line="240" w:lineRule="auto"/>
    </w:pPr>
    <w:rPr>
      <w:color w:val="3AA095" w:themeColor="accent2" w:themeShade="BF"/>
    </w:r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bottom w:val="single" w:sz="12" w:space="0" w:color="9FDCD5" w:themeColor="accent2" w:themeTint="99"/>
        </w:tcBorders>
      </w:tcPr>
    </w:tblStylePr>
    <w:tblStylePr w:type="lastRow">
      <w:rPr>
        <w:b/>
        <w:bCs/>
      </w:rPr>
      <w:tblPr/>
      <w:tcPr>
        <w:tcBorders>
          <w:top w:val="doub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Rutntstabell6frgstarkdekorfrg31">
    <w:name w:val="Rutnätstabell 6 färgstark – dekorfärg 31"/>
    <w:basedOn w:val="Normaltabell"/>
    <w:uiPriority w:val="51"/>
    <w:rsid w:val="00572222"/>
    <w:pPr>
      <w:spacing w:after="0" w:line="240" w:lineRule="auto"/>
    </w:pPr>
    <w:rPr>
      <w:color w:val="B3C021" w:themeColor="accent3" w:themeShade="BF"/>
    </w:r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bottom w:val="single" w:sz="12" w:space="0" w:color="E5EC94" w:themeColor="accent3" w:themeTint="99"/>
        </w:tcBorders>
      </w:tcPr>
    </w:tblStylePr>
    <w:tblStylePr w:type="lastRow">
      <w:rPr>
        <w:b/>
        <w:bCs/>
      </w:rPr>
      <w:tblPr/>
      <w:tcPr>
        <w:tcBorders>
          <w:top w:val="doub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Rutntstabell6frgstarkdekorfrg41">
    <w:name w:val="Rutnätstabell 6 färgstark – dekorfärg 41"/>
    <w:basedOn w:val="Normaltabell"/>
    <w:uiPriority w:val="51"/>
    <w:rsid w:val="00572222"/>
    <w:pPr>
      <w:spacing w:after="0" w:line="240" w:lineRule="auto"/>
    </w:pPr>
    <w:rPr>
      <w:color w:val="209DB5" w:themeColor="accent4" w:themeShade="BF"/>
    </w:r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bottom w:val="single" w:sz="12" w:space="0" w:color="8DDBEA" w:themeColor="accent4" w:themeTint="99"/>
        </w:tcBorders>
      </w:tcPr>
    </w:tblStylePr>
    <w:tblStylePr w:type="lastRow">
      <w:rPr>
        <w:b/>
        <w:bCs/>
      </w:rPr>
      <w:tblPr/>
      <w:tcPr>
        <w:tcBorders>
          <w:top w:val="doub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Rutntstabell6frgstarkdekorfrg51">
    <w:name w:val="Rutnätstabell 6 färgstark – dekorfärg 51"/>
    <w:basedOn w:val="Normaltabell"/>
    <w:uiPriority w:val="51"/>
    <w:rsid w:val="00572222"/>
    <w:pPr>
      <w:spacing w:after="0" w:line="240" w:lineRule="auto"/>
    </w:pPr>
    <w:rPr>
      <w:color w:val="7E7465" w:themeColor="accent5" w:themeShade="BF"/>
    </w:r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bottom w:val="single" w:sz="12" w:space="0" w:color="C8C3BA" w:themeColor="accent5" w:themeTint="99"/>
        </w:tcBorders>
      </w:tcPr>
    </w:tblStylePr>
    <w:tblStylePr w:type="lastRow">
      <w:rPr>
        <w:b/>
        <w:bCs/>
      </w:rPr>
      <w:tblPr/>
      <w:tcPr>
        <w:tcBorders>
          <w:top w:val="doub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Rutntstabell6frgstarkdekorfrg61">
    <w:name w:val="Rutnätstabell 6 färgstark – dekorfärg 61"/>
    <w:basedOn w:val="Normaltabell"/>
    <w:uiPriority w:val="51"/>
    <w:rsid w:val="00572222"/>
    <w:pPr>
      <w:spacing w:after="0" w:line="240" w:lineRule="auto"/>
    </w:pPr>
    <w:rPr>
      <w:color w:val="443833" w:themeColor="accent6" w:themeShade="BF"/>
    </w:r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bottom w:val="single" w:sz="12" w:space="0" w:color="A59086" w:themeColor="accent6" w:themeTint="99"/>
        </w:tcBorders>
      </w:tcPr>
    </w:tblStylePr>
    <w:tblStylePr w:type="lastRow">
      <w:rPr>
        <w:b/>
        <w:bCs/>
      </w:rPr>
      <w:tblPr/>
      <w:tcPr>
        <w:tcBorders>
          <w:top w:val="doub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Rutntstabell7frgstark1">
    <w:name w:val="Rutnätstabell 7 färgstark1"/>
    <w:basedOn w:val="Normaltabel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7frgstarkdekorfrg11">
    <w:name w:val="Rutnätstabell 7 färgstark – dekorfärg 11"/>
    <w:basedOn w:val="Normaltabell"/>
    <w:uiPriority w:val="52"/>
    <w:rsid w:val="00572222"/>
    <w:pPr>
      <w:spacing w:after="0" w:line="240" w:lineRule="auto"/>
    </w:pPr>
    <w:rPr>
      <w:color w:val="CA2C0F" w:themeColor="accent1" w:themeShade="BF"/>
    </w:r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insideV w:val="single" w:sz="4" w:space="0" w:color="F6968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bottom w:val="single" w:sz="4" w:space="0" w:color="F69684" w:themeColor="accent1" w:themeTint="99"/>
        </w:tcBorders>
      </w:tcPr>
    </w:tblStylePr>
    <w:tblStylePr w:type="nwCell">
      <w:tblPr/>
      <w:tcPr>
        <w:tcBorders>
          <w:bottom w:val="single" w:sz="4" w:space="0" w:color="F69684" w:themeColor="accent1" w:themeTint="99"/>
        </w:tcBorders>
      </w:tcPr>
    </w:tblStylePr>
    <w:tblStylePr w:type="seCell">
      <w:tblPr/>
      <w:tcPr>
        <w:tcBorders>
          <w:top w:val="single" w:sz="4" w:space="0" w:color="F69684" w:themeColor="accent1" w:themeTint="99"/>
        </w:tcBorders>
      </w:tcPr>
    </w:tblStylePr>
    <w:tblStylePr w:type="swCell">
      <w:tblPr/>
      <w:tcPr>
        <w:tcBorders>
          <w:top w:val="single" w:sz="4" w:space="0" w:color="F69684" w:themeColor="accent1" w:themeTint="99"/>
        </w:tcBorders>
      </w:tcPr>
    </w:tblStylePr>
  </w:style>
  <w:style w:type="table" w:customStyle="1" w:styleId="Rutntstabell7frgstarkdekorfrg21">
    <w:name w:val="Rutnätstabell 7 färgstark – dekorfärg 21"/>
    <w:basedOn w:val="Normaltabell"/>
    <w:uiPriority w:val="52"/>
    <w:rsid w:val="00572222"/>
    <w:pPr>
      <w:spacing w:after="0" w:line="240" w:lineRule="auto"/>
    </w:pPr>
    <w:rPr>
      <w:color w:val="3AA095" w:themeColor="accent2" w:themeShade="BF"/>
    </w:r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insideV w:val="single" w:sz="4" w:space="0" w:color="9FDCD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bottom w:val="single" w:sz="4" w:space="0" w:color="9FDCD5" w:themeColor="accent2" w:themeTint="99"/>
        </w:tcBorders>
      </w:tcPr>
    </w:tblStylePr>
    <w:tblStylePr w:type="nwCell">
      <w:tblPr/>
      <w:tcPr>
        <w:tcBorders>
          <w:bottom w:val="single" w:sz="4" w:space="0" w:color="9FDCD5" w:themeColor="accent2" w:themeTint="99"/>
        </w:tcBorders>
      </w:tcPr>
    </w:tblStylePr>
    <w:tblStylePr w:type="seCell">
      <w:tblPr/>
      <w:tcPr>
        <w:tcBorders>
          <w:top w:val="single" w:sz="4" w:space="0" w:color="9FDCD5" w:themeColor="accent2" w:themeTint="99"/>
        </w:tcBorders>
      </w:tcPr>
    </w:tblStylePr>
    <w:tblStylePr w:type="swCell">
      <w:tblPr/>
      <w:tcPr>
        <w:tcBorders>
          <w:top w:val="single" w:sz="4" w:space="0" w:color="9FDCD5" w:themeColor="accent2" w:themeTint="99"/>
        </w:tcBorders>
      </w:tcPr>
    </w:tblStylePr>
  </w:style>
  <w:style w:type="table" w:customStyle="1" w:styleId="Rutntstabell7frgstarkdekorfrg31">
    <w:name w:val="Rutnätstabell 7 färgstark – dekorfärg 31"/>
    <w:basedOn w:val="Normaltabell"/>
    <w:uiPriority w:val="52"/>
    <w:rsid w:val="00572222"/>
    <w:pPr>
      <w:spacing w:after="0" w:line="240" w:lineRule="auto"/>
    </w:pPr>
    <w:rPr>
      <w:color w:val="B3C021" w:themeColor="accent3" w:themeShade="BF"/>
    </w:r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insideV w:val="single" w:sz="4" w:space="0" w:color="E5E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bottom w:val="single" w:sz="4" w:space="0" w:color="E5EC94" w:themeColor="accent3" w:themeTint="99"/>
        </w:tcBorders>
      </w:tcPr>
    </w:tblStylePr>
    <w:tblStylePr w:type="nwCell">
      <w:tblPr/>
      <w:tcPr>
        <w:tcBorders>
          <w:bottom w:val="single" w:sz="4" w:space="0" w:color="E5EC94" w:themeColor="accent3" w:themeTint="99"/>
        </w:tcBorders>
      </w:tcPr>
    </w:tblStylePr>
    <w:tblStylePr w:type="seCell">
      <w:tblPr/>
      <w:tcPr>
        <w:tcBorders>
          <w:top w:val="single" w:sz="4" w:space="0" w:color="E5EC94" w:themeColor="accent3" w:themeTint="99"/>
        </w:tcBorders>
      </w:tcPr>
    </w:tblStylePr>
    <w:tblStylePr w:type="swCell">
      <w:tblPr/>
      <w:tcPr>
        <w:tcBorders>
          <w:top w:val="single" w:sz="4" w:space="0" w:color="E5EC94" w:themeColor="accent3" w:themeTint="99"/>
        </w:tcBorders>
      </w:tcPr>
    </w:tblStylePr>
  </w:style>
  <w:style w:type="table" w:customStyle="1" w:styleId="Rutntstabell7frgstarkdekorfrg41">
    <w:name w:val="Rutnätstabell 7 färgstark – dekorfärg 41"/>
    <w:basedOn w:val="Normaltabell"/>
    <w:uiPriority w:val="52"/>
    <w:rsid w:val="00572222"/>
    <w:pPr>
      <w:spacing w:after="0" w:line="240" w:lineRule="auto"/>
    </w:pPr>
    <w:rPr>
      <w:color w:val="209DB5" w:themeColor="accent4" w:themeShade="BF"/>
    </w:r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insideV w:val="single" w:sz="4" w:space="0" w:color="8DDB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bottom w:val="single" w:sz="4" w:space="0" w:color="8DDBEA" w:themeColor="accent4" w:themeTint="99"/>
        </w:tcBorders>
      </w:tcPr>
    </w:tblStylePr>
    <w:tblStylePr w:type="nwCell">
      <w:tblPr/>
      <w:tcPr>
        <w:tcBorders>
          <w:bottom w:val="single" w:sz="4" w:space="0" w:color="8DDBEA" w:themeColor="accent4" w:themeTint="99"/>
        </w:tcBorders>
      </w:tcPr>
    </w:tblStylePr>
    <w:tblStylePr w:type="seCell">
      <w:tblPr/>
      <w:tcPr>
        <w:tcBorders>
          <w:top w:val="single" w:sz="4" w:space="0" w:color="8DDBEA" w:themeColor="accent4" w:themeTint="99"/>
        </w:tcBorders>
      </w:tcPr>
    </w:tblStylePr>
    <w:tblStylePr w:type="swCell">
      <w:tblPr/>
      <w:tcPr>
        <w:tcBorders>
          <w:top w:val="single" w:sz="4" w:space="0" w:color="8DDBEA" w:themeColor="accent4" w:themeTint="99"/>
        </w:tcBorders>
      </w:tcPr>
    </w:tblStylePr>
  </w:style>
  <w:style w:type="table" w:customStyle="1" w:styleId="Rutntstabell7frgstarkdekorfrg51">
    <w:name w:val="Rutnätstabell 7 färgstark – dekorfärg 51"/>
    <w:basedOn w:val="Normaltabell"/>
    <w:uiPriority w:val="52"/>
    <w:rsid w:val="00572222"/>
    <w:pPr>
      <w:spacing w:after="0" w:line="240" w:lineRule="auto"/>
    </w:pPr>
    <w:rPr>
      <w:color w:val="7E7465" w:themeColor="accent5" w:themeShade="BF"/>
    </w:r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insideV w:val="single" w:sz="4" w:space="0" w:color="C8C3B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bottom w:val="single" w:sz="4" w:space="0" w:color="C8C3BA" w:themeColor="accent5" w:themeTint="99"/>
        </w:tcBorders>
      </w:tcPr>
    </w:tblStylePr>
    <w:tblStylePr w:type="nwCell">
      <w:tblPr/>
      <w:tcPr>
        <w:tcBorders>
          <w:bottom w:val="single" w:sz="4" w:space="0" w:color="C8C3BA" w:themeColor="accent5" w:themeTint="99"/>
        </w:tcBorders>
      </w:tcPr>
    </w:tblStylePr>
    <w:tblStylePr w:type="seCell">
      <w:tblPr/>
      <w:tcPr>
        <w:tcBorders>
          <w:top w:val="single" w:sz="4" w:space="0" w:color="C8C3BA" w:themeColor="accent5" w:themeTint="99"/>
        </w:tcBorders>
      </w:tcPr>
    </w:tblStylePr>
    <w:tblStylePr w:type="swCell">
      <w:tblPr/>
      <w:tcPr>
        <w:tcBorders>
          <w:top w:val="single" w:sz="4" w:space="0" w:color="C8C3BA" w:themeColor="accent5" w:themeTint="99"/>
        </w:tcBorders>
      </w:tcPr>
    </w:tblStylePr>
  </w:style>
  <w:style w:type="table" w:customStyle="1" w:styleId="Rutntstabell7frgstarkdekorfrg61">
    <w:name w:val="Rutnätstabell 7 färgstark – dekorfärg 61"/>
    <w:basedOn w:val="Normaltabell"/>
    <w:uiPriority w:val="52"/>
    <w:rsid w:val="00572222"/>
    <w:pPr>
      <w:spacing w:after="0" w:line="240" w:lineRule="auto"/>
    </w:pPr>
    <w:rPr>
      <w:color w:val="443833" w:themeColor="accent6" w:themeShade="BF"/>
    </w:r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insideV w:val="single" w:sz="4" w:space="0" w:color="A5908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bottom w:val="single" w:sz="4" w:space="0" w:color="A59086" w:themeColor="accent6" w:themeTint="99"/>
        </w:tcBorders>
      </w:tcPr>
    </w:tblStylePr>
    <w:tblStylePr w:type="nwCell">
      <w:tblPr/>
      <w:tcPr>
        <w:tcBorders>
          <w:bottom w:val="single" w:sz="4" w:space="0" w:color="A59086" w:themeColor="accent6" w:themeTint="99"/>
        </w:tcBorders>
      </w:tcPr>
    </w:tblStylePr>
    <w:tblStylePr w:type="seCell">
      <w:tblPr/>
      <w:tcPr>
        <w:tcBorders>
          <w:top w:val="single" w:sz="4" w:space="0" w:color="A59086" w:themeColor="accent6" w:themeTint="99"/>
        </w:tcBorders>
      </w:tcPr>
    </w:tblStylePr>
    <w:tblStylePr w:type="swCell">
      <w:tblPr/>
      <w:tcPr>
        <w:tcBorders>
          <w:top w:val="single" w:sz="4" w:space="0" w:color="A59086" w:themeColor="accent6" w:themeTint="99"/>
        </w:tcBorders>
      </w:tcPr>
    </w:tblStylePr>
  </w:style>
  <w:style w:type="character" w:customStyle="1" w:styleId="Rubrik3Char">
    <w:name w:val="Rubrik 3 Char"/>
    <w:basedOn w:val="Standardstycketeckensnitt"/>
    <w:link w:val="Rubrik3"/>
    <w:uiPriority w:val="9"/>
    <w:semiHidden/>
    <w:rsid w:val="00572222"/>
    <w:rPr>
      <w:rFonts w:asciiTheme="majorHAnsi" w:eastAsiaTheme="majorEastAsia" w:hAnsiTheme="majorHAnsi" w:cstheme="majorBidi"/>
      <w:color w:val="861D0A" w:themeColor="accent1" w:themeShade="7F"/>
      <w:kern w:val="16"/>
      <w:sz w:val="24"/>
      <w:szCs w:val="24"/>
      <w14:ligatures w14:val="standardContextual"/>
      <w14:numForm w14:val="oldStyle"/>
      <w14:numSpacing w14:val="proportional"/>
      <w14:cntxtAlts/>
    </w:rPr>
  </w:style>
  <w:style w:type="character" w:customStyle="1" w:styleId="Rubrik4Char">
    <w:name w:val="Rubrik 4 Char"/>
    <w:basedOn w:val="Standardstycketeckensnitt"/>
    <w:link w:val="Rubrik4"/>
    <w:uiPriority w:val="9"/>
    <w:semiHidden/>
    <w:rsid w:val="00572222"/>
    <w:rPr>
      <w:rFonts w:asciiTheme="majorHAnsi" w:eastAsiaTheme="majorEastAsia" w:hAnsiTheme="majorHAnsi" w:cstheme="majorBidi"/>
      <w:i/>
      <w:iCs/>
      <w:color w:val="CA2C0F" w:themeColor="accent1" w:themeShade="BF"/>
      <w:kern w:val="16"/>
      <w:sz w:val="22"/>
      <w14:ligatures w14:val="standardContextual"/>
      <w14:numForm w14:val="oldStyle"/>
      <w14:numSpacing w14:val="proportional"/>
      <w14:cntxtAlts/>
    </w:rPr>
  </w:style>
  <w:style w:type="character" w:customStyle="1" w:styleId="Rubrik5Char">
    <w:name w:val="Rubrik 5 Char"/>
    <w:basedOn w:val="Standardstycketeckensnitt"/>
    <w:link w:val="Rubrik5"/>
    <w:uiPriority w:val="9"/>
    <w:semiHidden/>
    <w:rsid w:val="00572222"/>
    <w:rPr>
      <w:rFonts w:asciiTheme="majorHAnsi" w:eastAsiaTheme="majorEastAsia" w:hAnsiTheme="majorHAnsi" w:cstheme="majorBidi"/>
      <w:color w:val="CA2C0F" w:themeColor="accent1" w:themeShade="BF"/>
      <w:kern w:val="16"/>
      <w:sz w:val="22"/>
      <w14:ligatures w14:val="standardContextual"/>
      <w14:numForm w14:val="oldStyle"/>
      <w14:numSpacing w14:val="proportional"/>
      <w14:cntxtAlts/>
    </w:rPr>
  </w:style>
  <w:style w:type="character" w:customStyle="1" w:styleId="Rubrik6Char">
    <w:name w:val="Rubrik 6 Char"/>
    <w:basedOn w:val="Standardstycketeckensnitt"/>
    <w:link w:val="Rubrik6"/>
    <w:uiPriority w:val="9"/>
    <w:semiHidden/>
    <w:rsid w:val="00572222"/>
    <w:rPr>
      <w:rFonts w:asciiTheme="majorHAnsi" w:eastAsiaTheme="majorEastAsia" w:hAnsiTheme="majorHAnsi" w:cstheme="majorBidi"/>
      <w:color w:val="861D0A" w:themeColor="accent1" w:themeShade="7F"/>
      <w:kern w:val="16"/>
      <w:sz w:val="22"/>
      <w14:ligatures w14:val="standardContextual"/>
      <w14:numForm w14:val="oldStyle"/>
      <w14:numSpacing w14:val="proportional"/>
      <w14:cntxtAlts/>
    </w:rPr>
  </w:style>
  <w:style w:type="character" w:customStyle="1" w:styleId="Rubrik7Char">
    <w:name w:val="Rubrik 7 Char"/>
    <w:basedOn w:val="Standardstycketeckensnitt"/>
    <w:link w:val="Rubrik7"/>
    <w:uiPriority w:val="9"/>
    <w:semiHidden/>
    <w:rsid w:val="00572222"/>
    <w:rPr>
      <w:rFonts w:asciiTheme="majorHAnsi" w:eastAsiaTheme="majorEastAsia" w:hAnsiTheme="majorHAnsi" w:cstheme="majorBidi"/>
      <w:i/>
      <w:iCs/>
      <w:color w:val="861D0A" w:themeColor="accent1" w:themeShade="7F"/>
      <w:kern w:val="16"/>
      <w:sz w:val="22"/>
      <w14:ligatures w14:val="standardContextual"/>
      <w14:numForm w14:val="oldStyle"/>
      <w14:numSpacing w14:val="proportional"/>
      <w14:cntxtAlts/>
    </w:rPr>
  </w:style>
  <w:style w:type="character" w:customStyle="1" w:styleId="Rubrik8Char">
    <w:name w:val="Rubrik 8 Char"/>
    <w:basedOn w:val="Standardstycketeckensnitt"/>
    <w:link w:val="Rubrik8"/>
    <w:uiPriority w:val="9"/>
    <w:semiHidden/>
    <w:rsid w:val="00572222"/>
    <w:rPr>
      <w:rFonts w:asciiTheme="majorHAnsi" w:eastAsiaTheme="majorEastAsia" w:hAnsiTheme="majorHAnsi" w:cstheme="majorBidi"/>
      <w:color w:val="272727" w:themeColor="text1" w:themeTint="D8"/>
      <w:kern w:val="16"/>
      <w:sz w:val="22"/>
      <w:szCs w:val="21"/>
      <w14:ligatures w14:val="standardContextual"/>
      <w14:numForm w14:val="oldStyle"/>
      <w14:numSpacing w14:val="proportional"/>
      <w14:cntxtAlts/>
    </w:rPr>
  </w:style>
  <w:style w:type="character" w:customStyle="1" w:styleId="Rubrik9Char">
    <w:name w:val="Rubrik 9 Char"/>
    <w:basedOn w:val="Standardstycketeckensnitt"/>
    <w:link w:val="Rubrik9"/>
    <w:uiPriority w:val="9"/>
    <w:semiHidden/>
    <w:rsid w:val="00572222"/>
    <w:rPr>
      <w:rFonts w:asciiTheme="majorHAnsi" w:eastAsiaTheme="majorEastAsia" w:hAnsiTheme="majorHAnsi" w:cstheme="majorBidi"/>
      <w:i/>
      <w:iCs/>
      <w:color w:val="272727" w:themeColor="text1" w:themeTint="D8"/>
      <w:kern w:val="16"/>
      <w:sz w:val="22"/>
      <w:szCs w:val="21"/>
      <w14:ligatures w14:val="standardContextual"/>
      <w14:numForm w14:val="oldStyle"/>
      <w14:numSpacing w14:val="proportional"/>
      <w14:cntxtAlts/>
    </w:rPr>
  </w:style>
  <w:style w:type="character" w:styleId="HTML-akronym">
    <w:name w:val="HTML Acronym"/>
    <w:basedOn w:val="Standardstycketeckensnitt"/>
    <w:uiPriority w:val="99"/>
    <w:semiHidden/>
    <w:unhideWhenUsed/>
    <w:rsid w:val="00572222"/>
    <w:rPr>
      <w:sz w:val="22"/>
    </w:rPr>
  </w:style>
  <w:style w:type="paragraph" w:styleId="HTML-adress">
    <w:name w:val="HTML Address"/>
    <w:basedOn w:val="Normal"/>
    <w:link w:val="HTML-adressChar"/>
    <w:uiPriority w:val="99"/>
    <w:semiHidden/>
    <w:unhideWhenUsed/>
    <w:rsid w:val="00572222"/>
    <w:pPr>
      <w:spacing w:after="0" w:line="240" w:lineRule="auto"/>
    </w:pPr>
    <w:rPr>
      <w:i/>
      <w:iCs/>
    </w:rPr>
  </w:style>
  <w:style w:type="character" w:customStyle="1" w:styleId="HTML-adressChar">
    <w:name w:val="HTML - adress Char"/>
    <w:basedOn w:val="Standardstycketeckensnitt"/>
    <w:link w:val="HTML-adress"/>
    <w:uiPriority w:val="99"/>
    <w:semiHidden/>
    <w:rsid w:val="00572222"/>
    <w:rPr>
      <w:i/>
      <w:iCs/>
      <w:kern w:val="16"/>
      <w:sz w:val="22"/>
      <w14:ligatures w14:val="standardContextual"/>
      <w14:numForm w14:val="oldStyle"/>
      <w14:numSpacing w14:val="proportional"/>
      <w14:cntxtAlts/>
    </w:rPr>
  </w:style>
  <w:style w:type="character" w:styleId="HTML-citat">
    <w:name w:val="HTML Cite"/>
    <w:basedOn w:val="Standardstycketeckensnitt"/>
    <w:uiPriority w:val="99"/>
    <w:semiHidden/>
    <w:unhideWhenUsed/>
    <w:rsid w:val="00572222"/>
    <w:rPr>
      <w:i/>
      <w:iCs/>
      <w:sz w:val="22"/>
    </w:rPr>
  </w:style>
  <w:style w:type="character" w:styleId="HTML-kod">
    <w:name w:val="HTML Code"/>
    <w:basedOn w:val="Standardstycketeckensnitt"/>
    <w:uiPriority w:val="99"/>
    <w:semiHidden/>
    <w:unhideWhenUsed/>
    <w:rsid w:val="00572222"/>
    <w:rPr>
      <w:rFonts w:ascii="Consolas" w:hAnsi="Consolas"/>
      <w:sz w:val="22"/>
      <w:szCs w:val="20"/>
    </w:rPr>
  </w:style>
  <w:style w:type="character" w:styleId="HTML-definition">
    <w:name w:val="HTML Definition"/>
    <w:basedOn w:val="Standardstycketeckensnitt"/>
    <w:uiPriority w:val="99"/>
    <w:semiHidden/>
    <w:unhideWhenUsed/>
    <w:rsid w:val="00572222"/>
    <w:rPr>
      <w:i/>
      <w:iCs/>
      <w:sz w:val="22"/>
    </w:rPr>
  </w:style>
  <w:style w:type="character" w:styleId="HTML-tangentbord">
    <w:name w:val="HTML Keyboard"/>
    <w:basedOn w:val="Standardstycketeckensnitt"/>
    <w:uiPriority w:val="99"/>
    <w:semiHidden/>
    <w:unhideWhenUsed/>
    <w:rsid w:val="00572222"/>
    <w:rPr>
      <w:rFonts w:ascii="Consolas" w:hAnsi="Consolas"/>
      <w:sz w:val="22"/>
      <w:szCs w:val="20"/>
    </w:rPr>
  </w:style>
  <w:style w:type="paragraph" w:styleId="HTML-frformaterad">
    <w:name w:val="HTML Preformatted"/>
    <w:basedOn w:val="Normal"/>
    <w:link w:val="HTML-frformateradChar"/>
    <w:uiPriority w:val="99"/>
    <w:semiHidden/>
    <w:unhideWhenUsed/>
    <w:rsid w:val="00572222"/>
    <w:pPr>
      <w:spacing w:after="0" w:line="240" w:lineRule="auto"/>
    </w:pPr>
    <w:rPr>
      <w:rFonts w:ascii="Consolas" w:hAnsi="Consolas"/>
    </w:rPr>
  </w:style>
  <w:style w:type="character" w:customStyle="1" w:styleId="HTML-frformateradChar">
    <w:name w:val="HTML - förformaterad Char"/>
    <w:basedOn w:val="Standardstycketeckensnitt"/>
    <w:link w:val="HTML-frformaterad"/>
    <w:uiPriority w:val="99"/>
    <w:semiHidden/>
    <w:rsid w:val="00572222"/>
    <w:rPr>
      <w:rFonts w:ascii="Consolas" w:hAnsi="Consolas"/>
      <w:kern w:val="16"/>
      <w:sz w:val="22"/>
      <w14:ligatures w14:val="standardContextual"/>
      <w14:numForm w14:val="oldStyle"/>
      <w14:numSpacing w14:val="proportional"/>
      <w14:cntxtAlts/>
    </w:rPr>
  </w:style>
  <w:style w:type="character" w:styleId="HTML-exempel">
    <w:name w:val="HTML Sample"/>
    <w:basedOn w:val="Standardstycketeckensnitt"/>
    <w:uiPriority w:val="99"/>
    <w:semiHidden/>
    <w:unhideWhenUsed/>
    <w:rsid w:val="00572222"/>
    <w:rPr>
      <w:rFonts w:ascii="Consolas" w:hAnsi="Consolas"/>
      <w:sz w:val="24"/>
      <w:szCs w:val="24"/>
    </w:rPr>
  </w:style>
  <w:style w:type="character" w:styleId="HTML-skrivmaskin">
    <w:name w:val="HTML Typewriter"/>
    <w:basedOn w:val="Standardstycketeckensnitt"/>
    <w:uiPriority w:val="99"/>
    <w:semiHidden/>
    <w:unhideWhenUsed/>
    <w:rsid w:val="00572222"/>
    <w:rPr>
      <w:rFonts w:ascii="Consolas" w:hAnsi="Consolas"/>
      <w:sz w:val="22"/>
      <w:szCs w:val="20"/>
    </w:rPr>
  </w:style>
  <w:style w:type="character" w:styleId="HTML-variabel">
    <w:name w:val="HTML Variable"/>
    <w:basedOn w:val="Standardstycketeckensnitt"/>
    <w:uiPriority w:val="99"/>
    <w:semiHidden/>
    <w:unhideWhenUsed/>
    <w:rsid w:val="00572222"/>
    <w:rPr>
      <w:i/>
      <w:iCs/>
      <w:sz w:val="22"/>
    </w:rPr>
  </w:style>
  <w:style w:type="character" w:styleId="Hyperlnk">
    <w:name w:val="Hyperlink"/>
    <w:basedOn w:val="Standardstycketeckensnitt"/>
    <w:uiPriority w:val="99"/>
    <w:unhideWhenUsed/>
    <w:rsid w:val="000F51EC"/>
    <w:rPr>
      <w:color w:val="16697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rubrik">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Starkbetoning">
    <w:name w:val="Intense Emphasis"/>
    <w:basedOn w:val="Standardstycketeckensnitt"/>
    <w:uiPriority w:val="21"/>
    <w:semiHidden/>
    <w:qFormat/>
    <w:rsid w:val="000F51EC"/>
    <w:rPr>
      <w:i/>
      <w:iCs/>
      <w:color w:val="CA2C0F" w:themeColor="accent1" w:themeShade="BF"/>
      <w:sz w:val="22"/>
    </w:rPr>
  </w:style>
  <w:style w:type="paragraph" w:styleId="Starktcitat">
    <w:name w:val="Intense Quote"/>
    <w:basedOn w:val="Normal"/>
    <w:next w:val="Normal"/>
    <w:link w:val="StarktcitatChar"/>
    <w:uiPriority w:val="30"/>
    <w:semiHidden/>
    <w:qFormat/>
    <w:rsid w:val="000F51EC"/>
    <w:pPr>
      <w:pBdr>
        <w:top w:val="single" w:sz="4" w:space="10" w:color="F05133" w:themeColor="accent1"/>
        <w:bottom w:val="single" w:sz="4" w:space="10" w:color="F05133" w:themeColor="accent1"/>
      </w:pBdr>
      <w:spacing w:before="360" w:after="360"/>
      <w:ind w:left="864" w:right="864"/>
      <w:jc w:val="center"/>
    </w:pPr>
    <w:rPr>
      <w:i/>
      <w:iCs/>
      <w:color w:val="CA2C0F" w:themeColor="accent1" w:themeShade="BF"/>
    </w:rPr>
  </w:style>
  <w:style w:type="character" w:customStyle="1" w:styleId="StarktcitatChar">
    <w:name w:val="Starkt citat Char"/>
    <w:basedOn w:val="Standardstycketeckensnitt"/>
    <w:link w:val="Starktcitat"/>
    <w:uiPriority w:val="30"/>
    <w:semiHidden/>
    <w:rsid w:val="000F51EC"/>
    <w:rPr>
      <w:i/>
      <w:iCs/>
      <w:color w:val="CA2C0F" w:themeColor="accent1" w:themeShade="BF"/>
    </w:rPr>
  </w:style>
  <w:style w:type="character" w:styleId="Starkreferens">
    <w:name w:val="Intense Reference"/>
    <w:basedOn w:val="Standardstycketeckensnitt"/>
    <w:uiPriority w:val="32"/>
    <w:semiHidden/>
    <w:qFormat/>
    <w:rsid w:val="000F51EC"/>
    <w:rPr>
      <w:b/>
      <w:bCs/>
      <w:caps w:val="0"/>
      <w:smallCaps/>
      <w:color w:val="CA2C0F" w:themeColor="accent1" w:themeShade="BF"/>
      <w:spacing w:val="5"/>
      <w:sz w:val="22"/>
    </w:rPr>
  </w:style>
  <w:style w:type="table" w:styleId="Ljustrutnt">
    <w:name w:val="Light Grid"/>
    <w:basedOn w:val="Normaltabel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2222"/>
    <w:pPr>
      <w:spacing w:after="0" w:line="240" w:lineRule="auto"/>
    </w:p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insideH w:val="single" w:sz="8" w:space="0" w:color="F05133" w:themeColor="accent1"/>
        <w:insideV w:val="single" w:sz="8" w:space="0" w:color="F051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5133" w:themeColor="accent1"/>
          <w:left w:val="single" w:sz="8" w:space="0" w:color="F05133" w:themeColor="accent1"/>
          <w:bottom w:val="single" w:sz="18" w:space="0" w:color="F05133" w:themeColor="accent1"/>
          <w:right w:val="single" w:sz="8" w:space="0" w:color="F05133" w:themeColor="accent1"/>
          <w:insideH w:val="nil"/>
          <w:insideV w:val="single" w:sz="8" w:space="0" w:color="F051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5133" w:themeColor="accent1"/>
          <w:left w:val="single" w:sz="8" w:space="0" w:color="F05133" w:themeColor="accent1"/>
          <w:bottom w:val="single" w:sz="8" w:space="0" w:color="F05133" w:themeColor="accent1"/>
          <w:right w:val="single" w:sz="8" w:space="0" w:color="F05133" w:themeColor="accent1"/>
          <w:insideH w:val="nil"/>
          <w:insideV w:val="single" w:sz="8" w:space="0" w:color="F051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tblStylePr w:type="band1Vert">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shd w:val="clear" w:color="auto" w:fill="FBD3CC" w:themeFill="accent1" w:themeFillTint="3F"/>
      </w:tcPr>
    </w:tblStylePr>
    <w:tblStylePr w:type="band1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insideV w:val="single" w:sz="8" w:space="0" w:color="F05133" w:themeColor="accent1"/>
        </w:tcBorders>
        <w:shd w:val="clear" w:color="auto" w:fill="FBD3CC" w:themeFill="accent1" w:themeFillTint="3F"/>
      </w:tcPr>
    </w:tblStylePr>
    <w:tblStylePr w:type="band2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insideV w:val="single" w:sz="8" w:space="0" w:color="F05133" w:themeColor="accent1"/>
        </w:tcBorders>
      </w:tcPr>
    </w:tblStylePr>
  </w:style>
  <w:style w:type="table" w:styleId="Ljustrutnt-dekorfrg2">
    <w:name w:val="Light Grid Accent 2"/>
    <w:basedOn w:val="Normaltabell"/>
    <w:uiPriority w:val="62"/>
    <w:semiHidden/>
    <w:unhideWhenUsed/>
    <w:rsid w:val="00572222"/>
    <w:pPr>
      <w:spacing w:after="0" w:line="240" w:lineRule="auto"/>
    </w:p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insideH w:val="single" w:sz="8" w:space="0" w:color="60C5BA" w:themeColor="accent2"/>
        <w:insideV w:val="single" w:sz="8" w:space="0" w:color="60C5B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C5BA" w:themeColor="accent2"/>
          <w:left w:val="single" w:sz="8" w:space="0" w:color="60C5BA" w:themeColor="accent2"/>
          <w:bottom w:val="single" w:sz="18" w:space="0" w:color="60C5BA" w:themeColor="accent2"/>
          <w:right w:val="single" w:sz="8" w:space="0" w:color="60C5BA" w:themeColor="accent2"/>
          <w:insideH w:val="nil"/>
          <w:insideV w:val="single" w:sz="8" w:space="0" w:color="60C5B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C5BA" w:themeColor="accent2"/>
          <w:left w:val="single" w:sz="8" w:space="0" w:color="60C5BA" w:themeColor="accent2"/>
          <w:bottom w:val="single" w:sz="8" w:space="0" w:color="60C5BA" w:themeColor="accent2"/>
          <w:right w:val="single" w:sz="8" w:space="0" w:color="60C5BA" w:themeColor="accent2"/>
          <w:insideH w:val="nil"/>
          <w:insideV w:val="single" w:sz="8" w:space="0" w:color="60C5B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tblStylePr w:type="band1Vert">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shd w:val="clear" w:color="auto" w:fill="D7F0ED" w:themeFill="accent2" w:themeFillTint="3F"/>
      </w:tcPr>
    </w:tblStylePr>
    <w:tblStylePr w:type="band1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insideV w:val="single" w:sz="8" w:space="0" w:color="60C5BA" w:themeColor="accent2"/>
        </w:tcBorders>
        <w:shd w:val="clear" w:color="auto" w:fill="D7F0ED" w:themeFill="accent2" w:themeFillTint="3F"/>
      </w:tcPr>
    </w:tblStylePr>
    <w:tblStylePr w:type="band2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insideV w:val="single" w:sz="8" w:space="0" w:color="60C5BA" w:themeColor="accent2"/>
        </w:tcBorders>
      </w:tcPr>
    </w:tblStylePr>
  </w:style>
  <w:style w:type="table" w:styleId="Ljustrutnt-dekorfrg3">
    <w:name w:val="Light Grid Accent 3"/>
    <w:basedOn w:val="Normaltabell"/>
    <w:uiPriority w:val="62"/>
    <w:semiHidden/>
    <w:unhideWhenUsed/>
    <w:rsid w:val="00572222"/>
    <w:pPr>
      <w:spacing w:after="0" w:line="240" w:lineRule="auto"/>
    </w:p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insideH w:val="single" w:sz="8" w:space="0" w:color="D5E04E" w:themeColor="accent3"/>
        <w:insideV w:val="single" w:sz="8" w:space="0" w:color="D5E04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E04E" w:themeColor="accent3"/>
          <w:left w:val="single" w:sz="8" w:space="0" w:color="D5E04E" w:themeColor="accent3"/>
          <w:bottom w:val="single" w:sz="18" w:space="0" w:color="D5E04E" w:themeColor="accent3"/>
          <w:right w:val="single" w:sz="8" w:space="0" w:color="D5E04E" w:themeColor="accent3"/>
          <w:insideH w:val="nil"/>
          <w:insideV w:val="single" w:sz="8" w:space="0" w:color="D5E04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E04E" w:themeColor="accent3"/>
          <w:left w:val="single" w:sz="8" w:space="0" w:color="D5E04E" w:themeColor="accent3"/>
          <w:bottom w:val="single" w:sz="8" w:space="0" w:color="D5E04E" w:themeColor="accent3"/>
          <w:right w:val="single" w:sz="8" w:space="0" w:color="D5E04E" w:themeColor="accent3"/>
          <w:insideH w:val="nil"/>
          <w:insideV w:val="single" w:sz="8" w:space="0" w:color="D5E04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tblStylePr w:type="band1Vert">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shd w:val="clear" w:color="auto" w:fill="F4F7D3" w:themeFill="accent3" w:themeFillTint="3F"/>
      </w:tcPr>
    </w:tblStylePr>
    <w:tblStylePr w:type="band1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insideV w:val="single" w:sz="8" w:space="0" w:color="D5E04E" w:themeColor="accent3"/>
        </w:tcBorders>
        <w:shd w:val="clear" w:color="auto" w:fill="F4F7D3" w:themeFill="accent3" w:themeFillTint="3F"/>
      </w:tcPr>
    </w:tblStylePr>
    <w:tblStylePr w:type="band2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insideV w:val="single" w:sz="8" w:space="0" w:color="D5E04E" w:themeColor="accent3"/>
        </w:tcBorders>
      </w:tcPr>
    </w:tblStylePr>
  </w:style>
  <w:style w:type="table" w:styleId="Ljustrutnt-dekorfrg4">
    <w:name w:val="Light Grid Accent 4"/>
    <w:basedOn w:val="Normaltabell"/>
    <w:uiPriority w:val="62"/>
    <w:semiHidden/>
    <w:unhideWhenUsed/>
    <w:rsid w:val="00572222"/>
    <w:pPr>
      <w:spacing w:after="0" w:line="240" w:lineRule="auto"/>
    </w:p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insideH w:val="single" w:sz="8" w:space="0" w:color="42C4DD" w:themeColor="accent4"/>
        <w:insideV w:val="single" w:sz="8" w:space="0" w:color="42C4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2C4DD" w:themeColor="accent4"/>
          <w:left w:val="single" w:sz="8" w:space="0" w:color="42C4DD" w:themeColor="accent4"/>
          <w:bottom w:val="single" w:sz="18" w:space="0" w:color="42C4DD" w:themeColor="accent4"/>
          <w:right w:val="single" w:sz="8" w:space="0" w:color="42C4DD" w:themeColor="accent4"/>
          <w:insideH w:val="nil"/>
          <w:insideV w:val="single" w:sz="8" w:space="0" w:color="42C4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2C4DD" w:themeColor="accent4"/>
          <w:left w:val="single" w:sz="8" w:space="0" w:color="42C4DD" w:themeColor="accent4"/>
          <w:bottom w:val="single" w:sz="8" w:space="0" w:color="42C4DD" w:themeColor="accent4"/>
          <w:right w:val="single" w:sz="8" w:space="0" w:color="42C4DD" w:themeColor="accent4"/>
          <w:insideH w:val="nil"/>
          <w:insideV w:val="single" w:sz="8" w:space="0" w:color="42C4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tblStylePr w:type="band1Vert">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shd w:val="clear" w:color="auto" w:fill="D0F0F6" w:themeFill="accent4" w:themeFillTint="3F"/>
      </w:tcPr>
    </w:tblStylePr>
    <w:tblStylePr w:type="band1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insideV w:val="single" w:sz="8" w:space="0" w:color="42C4DD" w:themeColor="accent4"/>
        </w:tcBorders>
        <w:shd w:val="clear" w:color="auto" w:fill="D0F0F6" w:themeFill="accent4" w:themeFillTint="3F"/>
      </w:tcPr>
    </w:tblStylePr>
    <w:tblStylePr w:type="band2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insideV w:val="single" w:sz="8" w:space="0" w:color="42C4DD" w:themeColor="accent4"/>
        </w:tcBorders>
      </w:tcPr>
    </w:tblStylePr>
  </w:style>
  <w:style w:type="table" w:styleId="Ljustrutnt-dekorfrg5">
    <w:name w:val="Light Grid Accent 5"/>
    <w:basedOn w:val="Normaltabell"/>
    <w:uiPriority w:val="62"/>
    <w:semiHidden/>
    <w:unhideWhenUsed/>
    <w:rsid w:val="00572222"/>
    <w:pPr>
      <w:spacing w:after="0" w:line="240" w:lineRule="auto"/>
    </w:p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insideH w:val="single" w:sz="8" w:space="0" w:color="A49B8D" w:themeColor="accent5"/>
        <w:insideV w:val="single" w:sz="8" w:space="0" w:color="A49B8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49B8D" w:themeColor="accent5"/>
          <w:left w:val="single" w:sz="8" w:space="0" w:color="A49B8D" w:themeColor="accent5"/>
          <w:bottom w:val="single" w:sz="18" w:space="0" w:color="A49B8D" w:themeColor="accent5"/>
          <w:right w:val="single" w:sz="8" w:space="0" w:color="A49B8D" w:themeColor="accent5"/>
          <w:insideH w:val="nil"/>
          <w:insideV w:val="single" w:sz="8" w:space="0" w:color="A49B8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49B8D" w:themeColor="accent5"/>
          <w:left w:val="single" w:sz="8" w:space="0" w:color="A49B8D" w:themeColor="accent5"/>
          <w:bottom w:val="single" w:sz="8" w:space="0" w:color="A49B8D" w:themeColor="accent5"/>
          <w:right w:val="single" w:sz="8" w:space="0" w:color="A49B8D" w:themeColor="accent5"/>
          <w:insideH w:val="nil"/>
          <w:insideV w:val="single" w:sz="8" w:space="0" w:color="A49B8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tblStylePr w:type="band1Vert">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shd w:val="clear" w:color="auto" w:fill="E8E6E2" w:themeFill="accent5" w:themeFillTint="3F"/>
      </w:tcPr>
    </w:tblStylePr>
    <w:tblStylePr w:type="band1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insideV w:val="single" w:sz="8" w:space="0" w:color="A49B8D" w:themeColor="accent5"/>
        </w:tcBorders>
        <w:shd w:val="clear" w:color="auto" w:fill="E8E6E2" w:themeFill="accent5" w:themeFillTint="3F"/>
      </w:tcPr>
    </w:tblStylePr>
    <w:tblStylePr w:type="band2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insideV w:val="single" w:sz="8" w:space="0" w:color="A49B8D" w:themeColor="accent5"/>
        </w:tcBorders>
      </w:tcPr>
    </w:tblStylePr>
  </w:style>
  <w:style w:type="table" w:styleId="Ljustrutnt-dekorfrg6">
    <w:name w:val="Light Grid Accent 6"/>
    <w:basedOn w:val="Normaltabell"/>
    <w:uiPriority w:val="62"/>
    <w:semiHidden/>
    <w:unhideWhenUsed/>
    <w:rsid w:val="00572222"/>
    <w:pPr>
      <w:spacing w:after="0" w:line="240" w:lineRule="auto"/>
    </w:p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insideH w:val="single" w:sz="8" w:space="0" w:color="5C4C44" w:themeColor="accent6"/>
        <w:insideV w:val="single" w:sz="8" w:space="0" w:color="5C4C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C4C44" w:themeColor="accent6"/>
          <w:left w:val="single" w:sz="8" w:space="0" w:color="5C4C44" w:themeColor="accent6"/>
          <w:bottom w:val="single" w:sz="18" w:space="0" w:color="5C4C44" w:themeColor="accent6"/>
          <w:right w:val="single" w:sz="8" w:space="0" w:color="5C4C44" w:themeColor="accent6"/>
          <w:insideH w:val="nil"/>
          <w:insideV w:val="single" w:sz="8" w:space="0" w:color="5C4C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C4C44" w:themeColor="accent6"/>
          <w:left w:val="single" w:sz="8" w:space="0" w:color="5C4C44" w:themeColor="accent6"/>
          <w:bottom w:val="single" w:sz="8" w:space="0" w:color="5C4C44" w:themeColor="accent6"/>
          <w:right w:val="single" w:sz="8" w:space="0" w:color="5C4C44" w:themeColor="accent6"/>
          <w:insideH w:val="nil"/>
          <w:insideV w:val="single" w:sz="8" w:space="0" w:color="5C4C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tblStylePr w:type="band1Vert">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shd w:val="clear" w:color="auto" w:fill="DAD1CD" w:themeFill="accent6" w:themeFillTint="3F"/>
      </w:tcPr>
    </w:tblStylePr>
    <w:tblStylePr w:type="band1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insideV w:val="single" w:sz="8" w:space="0" w:color="5C4C44" w:themeColor="accent6"/>
        </w:tcBorders>
        <w:shd w:val="clear" w:color="auto" w:fill="DAD1CD" w:themeFill="accent6" w:themeFillTint="3F"/>
      </w:tcPr>
    </w:tblStylePr>
    <w:tblStylePr w:type="band2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insideV w:val="single" w:sz="8" w:space="0" w:color="5C4C44" w:themeColor="accent6"/>
        </w:tcBorders>
      </w:tcPr>
    </w:tblStylePr>
  </w:style>
  <w:style w:type="table" w:styleId="Ljuslista">
    <w:name w:val="Light List"/>
    <w:basedOn w:val="Normaltabel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2222"/>
    <w:pPr>
      <w:spacing w:after="0" w:line="240" w:lineRule="auto"/>
    </w:p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tblBorders>
    </w:tblPr>
    <w:tblStylePr w:type="firstRow">
      <w:pPr>
        <w:spacing w:before="0" w:after="0" w:line="240" w:lineRule="auto"/>
      </w:pPr>
      <w:rPr>
        <w:b/>
        <w:bCs/>
        <w:color w:val="FFFFFF" w:themeColor="background1"/>
      </w:rPr>
      <w:tblPr/>
      <w:tcPr>
        <w:shd w:val="clear" w:color="auto" w:fill="F05133" w:themeFill="accent1"/>
      </w:tcPr>
    </w:tblStylePr>
    <w:tblStylePr w:type="lastRow">
      <w:pPr>
        <w:spacing w:before="0" w:after="0" w:line="240" w:lineRule="auto"/>
      </w:pPr>
      <w:rPr>
        <w:b/>
        <w:bCs/>
      </w:rPr>
      <w:tblPr/>
      <w:tcPr>
        <w:tcBorders>
          <w:top w:val="double" w:sz="6" w:space="0" w:color="F05133" w:themeColor="accent1"/>
          <w:left w:val="single" w:sz="8" w:space="0" w:color="F05133" w:themeColor="accent1"/>
          <w:bottom w:val="single" w:sz="8" w:space="0" w:color="F05133" w:themeColor="accent1"/>
          <w:right w:val="single" w:sz="8" w:space="0" w:color="F05133" w:themeColor="accent1"/>
        </w:tcBorders>
      </w:tcPr>
    </w:tblStylePr>
    <w:tblStylePr w:type="firstCol">
      <w:rPr>
        <w:b/>
        <w:bCs/>
      </w:rPr>
    </w:tblStylePr>
    <w:tblStylePr w:type="lastCol">
      <w:rPr>
        <w:b/>
        <w:bCs/>
      </w:rPr>
    </w:tblStylePr>
    <w:tblStylePr w:type="band1Vert">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tblStylePr w:type="band1Horz">
      <w:tblPr/>
      <w:tcPr>
        <w:tcBorders>
          <w:top w:val="single" w:sz="8" w:space="0" w:color="F05133" w:themeColor="accent1"/>
          <w:left w:val="single" w:sz="8" w:space="0" w:color="F05133" w:themeColor="accent1"/>
          <w:bottom w:val="single" w:sz="8" w:space="0" w:color="F05133" w:themeColor="accent1"/>
          <w:right w:val="single" w:sz="8" w:space="0" w:color="F05133" w:themeColor="accent1"/>
        </w:tcBorders>
      </w:tcPr>
    </w:tblStylePr>
  </w:style>
  <w:style w:type="table" w:styleId="Ljuslista-dekorfrg2">
    <w:name w:val="Light List Accent 2"/>
    <w:basedOn w:val="Normaltabell"/>
    <w:uiPriority w:val="61"/>
    <w:semiHidden/>
    <w:unhideWhenUsed/>
    <w:rsid w:val="00572222"/>
    <w:pPr>
      <w:spacing w:after="0" w:line="240" w:lineRule="auto"/>
    </w:p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tblBorders>
    </w:tblPr>
    <w:tblStylePr w:type="firstRow">
      <w:pPr>
        <w:spacing w:before="0" w:after="0" w:line="240" w:lineRule="auto"/>
      </w:pPr>
      <w:rPr>
        <w:b/>
        <w:bCs/>
        <w:color w:val="FFFFFF" w:themeColor="background1"/>
      </w:rPr>
      <w:tblPr/>
      <w:tcPr>
        <w:shd w:val="clear" w:color="auto" w:fill="60C5BA" w:themeFill="accent2"/>
      </w:tcPr>
    </w:tblStylePr>
    <w:tblStylePr w:type="lastRow">
      <w:pPr>
        <w:spacing w:before="0" w:after="0" w:line="240" w:lineRule="auto"/>
      </w:pPr>
      <w:rPr>
        <w:b/>
        <w:bCs/>
      </w:rPr>
      <w:tblPr/>
      <w:tcPr>
        <w:tcBorders>
          <w:top w:val="double" w:sz="6" w:space="0" w:color="60C5BA" w:themeColor="accent2"/>
          <w:left w:val="single" w:sz="8" w:space="0" w:color="60C5BA" w:themeColor="accent2"/>
          <w:bottom w:val="single" w:sz="8" w:space="0" w:color="60C5BA" w:themeColor="accent2"/>
          <w:right w:val="single" w:sz="8" w:space="0" w:color="60C5BA" w:themeColor="accent2"/>
        </w:tcBorders>
      </w:tcPr>
    </w:tblStylePr>
    <w:tblStylePr w:type="firstCol">
      <w:rPr>
        <w:b/>
        <w:bCs/>
      </w:rPr>
    </w:tblStylePr>
    <w:tblStylePr w:type="lastCol">
      <w:rPr>
        <w:b/>
        <w:bCs/>
      </w:rPr>
    </w:tblStylePr>
    <w:tblStylePr w:type="band1Vert">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tblStylePr w:type="band1Horz">
      <w:tblPr/>
      <w:tcPr>
        <w:tcBorders>
          <w:top w:val="single" w:sz="8" w:space="0" w:color="60C5BA" w:themeColor="accent2"/>
          <w:left w:val="single" w:sz="8" w:space="0" w:color="60C5BA" w:themeColor="accent2"/>
          <w:bottom w:val="single" w:sz="8" w:space="0" w:color="60C5BA" w:themeColor="accent2"/>
          <w:right w:val="single" w:sz="8" w:space="0" w:color="60C5BA" w:themeColor="accent2"/>
        </w:tcBorders>
      </w:tcPr>
    </w:tblStylePr>
  </w:style>
  <w:style w:type="table" w:styleId="Ljuslista-dekorfrg3">
    <w:name w:val="Light List Accent 3"/>
    <w:basedOn w:val="Normaltabell"/>
    <w:uiPriority w:val="61"/>
    <w:semiHidden/>
    <w:unhideWhenUsed/>
    <w:rsid w:val="00572222"/>
    <w:pPr>
      <w:spacing w:after="0" w:line="240" w:lineRule="auto"/>
    </w:p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tblBorders>
    </w:tblPr>
    <w:tblStylePr w:type="firstRow">
      <w:pPr>
        <w:spacing w:before="0" w:after="0" w:line="240" w:lineRule="auto"/>
      </w:pPr>
      <w:rPr>
        <w:b/>
        <w:bCs/>
        <w:color w:val="FFFFFF" w:themeColor="background1"/>
      </w:rPr>
      <w:tblPr/>
      <w:tcPr>
        <w:shd w:val="clear" w:color="auto" w:fill="D5E04E" w:themeFill="accent3"/>
      </w:tcPr>
    </w:tblStylePr>
    <w:tblStylePr w:type="lastRow">
      <w:pPr>
        <w:spacing w:before="0" w:after="0" w:line="240" w:lineRule="auto"/>
      </w:pPr>
      <w:rPr>
        <w:b/>
        <w:bCs/>
      </w:rPr>
      <w:tblPr/>
      <w:tcPr>
        <w:tcBorders>
          <w:top w:val="double" w:sz="6" w:space="0" w:color="D5E04E" w:themeColor="accent3"/>
          <w:left w:val="single" w:sz="8" w:space="0" w:color="D5E04E" w:themeColor="accent3"/>
          <w:bottom w:val="single" w:sz="8" w:space="0" w:color="D5E04E" w:themeColor="accent3"/>
          <w:right w:val="single" w:sz="8" w:space="0" w:color="D5E04E" w:themeColor="accent3"/>
        </w:tcBorders>
      </w:tcPr>
    </w:tblStylePr>
    <w:tblStylePr w:type="firstCol">
      <w:rPr>
        <w:b/>
        <w:bCs/>
      </w:rPr>
    </w:tblStylePr>
    <w:tblStylePr w:type="lastCol">
      <w:rPr>
        <w:b/>
        <w:bCs/>
      </w:rPr>
    </w:tblStylePr>
    <w:tblStylePr w:type="band1Vert">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tblStylePr w:type="band1Horz">
      <w:tblPr/>
      <w:tcPr>
        <w:tcBorders>
          <w:top w:val="single" w:sz="8" w:space="0" w:color="D5E04E" w:themeColor="accent3"/>
          <w:left w:val="single" w:sz="8" w:space="0" w:color="D5E04E" w:themeColor="accent3"/>
          <w:bottom w:val="single" w:sz="8" w:space="0" w:color="D5E04E" w:themeColor="accent3"/>
          <w:right w:val="single" w:sz="8" w:space="0" w:color="D5E04E" w:themeColor="accent3"/>
        </w:tcBorders>
      </w:tcPr>
    </w:tblStylePr>
  </w:style>
  <w:style w:type="table" w:styleId="Ljuslista-dekorfrg4">
    <w:name w:val="Light List Accent 4"/>
    <w:basedOn w:val="Normaltabell"/>
    <w:uiPriority w:val="61"/>
    <w:semiHidden/>
    <w:unhideWhenUsed/>
    <w:rsid w:val="00572222"/>
    <w:pPr>
      <w:spacing w:after="0" w:line="240" w:lineRule="auto"/>
    </w:p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tblBorders>
    </w:tblPr>
    <w:tblStylePr w:type="firstRow">
      <w:pPr>
        <w:spacing w:before="0" w:after="0" w:line="240" w:lineRule="auto"/>
      </w:pPr>
      <w:rPr>
        <w:b/>
        <w:bCs/>
        <w:color w:val="FFFFFF" w:themeColor="background1"/>
      </w:rPr>
      <w:tblPr/>
      <w:tcPr>
        <w:shd w:val="clear" w:color="auto" w:fill="42C4DD" w:themeFill="accent4"/>
      </w:tcPr>
    </w:tblStylePr>
    <w:tblStylePr w:type="lastRow">
      <w:pPr>
        <w:spacing w:before="0" w:after="0" w:line="240" w:lineRule="auto"/>
      </w:pPr>
      <w:rPr>
        <w:b/>
        <w:bCs/>
      </w:rPr>
      <w:tblPr/>
      <w:tcPr>
        <w:tcBorders>
          <w:top w:val="double" w:sz="6" w:space="0" w:color="42C4DD" w:themeColor="accent4"/>
          <w:left w:val="single" w:sz="8" w:space="0" w:color="42C4DD" w:themeColor="accent4"/>
          <w:bottom w:val="single" w:sz="8" w:space="0" w:color="42C4DD" w:themeColor="accent4"/>
          <w:right w:val="single" w:sz="8" w:space="0" w:color="42C4DD" w:themeColor="accent4"/>
        </w:tcBorders>
      </w:tcPr>
    </w:tblStylePr>
    <w:tblStylePr w:type="firstCol">
      <w:rPr>
        <w:b/>
        <w:bCs/>
      </w:rPr>
    </w:tblStylePr>
    <w:tblStylePr w:type="lastCol">
      <w:rPr>
        <w:b/>
        <w:bCs/>
      </w:rPr>
    </w:tblStylePr>
    <w:tblStylePr w:type="band1Vert">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tblStylePr w:type="band1Horz">
      <w:tblPr/>
      <w:tcPr>
        <w:tcBorders>
          <w:top w:val="single" w:sz="8" w:space="0" w:color="42C4DD" w:themeColor="accent4"/>
          <w:left w:val="single" w:sz="8" w:space="0" w:color="42C4DD" w:themeColor="accent4"/>
          <w:bottom w:val="single" w:sz="8" w:space="0" w:color="42C4DD" w:themeColor="accent4"/>
          <w:right w:val="single" w:sz="8" w:space="0" w:color="42C4DD" w:themeColor="accent4"/>
        </w:tcBorders>
      </w:tcPr>
    </w:tblStylePr>
  </w:style>
  <w:style w:type="table" w:styleId="Ljuslista-dekorfrg5">
    <w:name w:val="Light List Accent 5"/>
    <w:basedOn w:val="Normaltabell"/>
    <w:uiPriority w:val="61"/>
    <w:semiHidden/>
    <w:unhideWhenUsed/>
    <w:rsid w:val="00572222"/>
    <w:pPr>
      <w:spacing w:after="0" w:line="240" w:lineRule="auto"/>
    </w:p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tblBorders>
    </w:tblPr>
    <w:tblStylePr w:type="firstRow">
      <w:pPr>
        <w:spacing w:before="0" w:after="0" w:line="240" w:lineRule="auto"/>
      </w:pPr>
      <w:rPr>
        <w:b/>
        <w:bCs/>
        <w:color w:val="FFFFFF" w:themeColor="background1"/>
      </w:rPr>
      <w:tblPr/>
      <w:tcPr>
        <w:shd w:val="clear" w:color="auto" w:fill="A49B8D" w:themeFill="accent5"/>
      </w:tcPr>
    </w:tblStylePr>
    <w:tblStylePr w:type="lastRow">
      <w:pPr>
        <w:spacing w:before="0" w:after="0" w:line="240" w:lineRule="auto"/>
      </w:pPr>
      <w:rPr>
        <w:b/>
        <w:bCs/>
      </w:rPr>
      <w:tblPr/>
      <w:tcPr>
        <w:tcBorders>
          <w:top w:val="double" w:sz="6" w:space="0" w:color="A49B8D" w:themeColor="accent5"/>
          <w:left w:val="single" w:sz="8" w:space="0" w:color="A49B8D" w:themeColor="accent5"/>
          <w:bottom w:val="single" w:sz="8" w:space="0" w:color="A49B8D" w:themeColor="accent5"/>
          <w:right w:val="single" w:sz="8" w:space="0" w:color="A49B8D" w:themeColor="accent5"/>
        </w:tcBorders>
      </w:tcPr>
    </w:tblStylePr>
    <w:tblStylePr w:type="firstCol">
      <w:rPr>
        <w:b/>
        <w:bCs/>
      </w:rPr>
    </w:tblStylePr>
    <w:tblStylePr w:type="lastCol">
      <w:rPr>
        <w:b/>
        <w:bCs/>
      </w:rPr>
    </w:tblStylePr>
    <w:tblStylePr w:type="band1Vert">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tblStylePr w:type="band1Horz">
      <w:tblPr/>
      <w:tcPr>
        <w:tcBorders>
          <w:top w:val="single" w:sz="8" w:space="0" w:color="A49B8D" w:themeColor="accent5"/>
          <w:left w:val="single" w:sz="8" w:space="0" w:color="A49B8D" w:themeColor="accent5"/>
          <w:bottom w:val="single" w:sz="8" w:space="0" w:color="A49B8D" w:themeColor="accent5"/>
          <w:right w:val="single" w:sz="8" w:space="0" w:color="A49B8D" w:themeColor="accent5"/>
        </w:tcBorders>
      </w:tcPr>
    </w:tblStylePr>
  </w:style>
  <w:style w:type="table" w:styleId="Ljuslista-dekorfrg6">
    <w:name w:val="Light List Accent 6"/>
    <w:basedOn w:val="Normaltabell"/>
    <w:uiPriority w:val="61"/>
    <w:semiHidden/>
    <w:unhideWhenUsed/>
    <w:rsid w:val="00572222"/>
    <w:pPr>
      <w:spacing w:after="0" w:line="240" w:lineRule="auto"/>
    </w:p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tblBorders>
    </w:tblPr>
    <w:tblStylePr w:type="firstRow">
      <w:pPr>
        <w:spacing w:before="0" w:after="0" w:line="240" w:lineRule="auto"/>
      </w:pPr>
      <w:rPr>
        <w:b/>
        <w:bCs/>
        <w:color w:val="FFFFFF" w:themeColor="background1"/>
      </w:rPr>
      <w:tblPr/>
      <w:tcPr>
        <w:shd w:val="clear" w:color="auto" w:fill="5C4C44" w:themeFill="accent6"/>
      </w:tcPr>
    </w:tblStylePr>
    <w:tblStylePr w:type="lastRow">
      <w:pPr>
        <w:spacing w:before="0" w:after="0" w:line="240" w:lineRule="auto"/>
      </w:pPr>
      <w:rPr>
        <w:b/>
        <w:bCs/>
      </w:rPr>
      <w:tblPr/>
      <w:tcPr>
        <w:tcBorders>
          <w:top w:val="double" w:sz="6" w:space="0" w:color="5C4C44" w:themeColor="accent6"/>
          <w:left w:val="single" w:sz="8" w:space="0" w:color="5C4C44" w:themeColor="accent6"/>
          <w:bottom w:val="single" w:sz="8" w:space="0" w:color="5C4C44" w:themeColor="accent6"/>
          <w:right w:val="single" w:sz="8" w:space="0" w:color="5C4C44" w:themeColor="accent6"/>
        </w:tcBorders>
      </w:tcPr>
    </w:tblStylePr>
    <w:tblStylePr w:type="firstCol">
      <w:rPr>
        <w:b/>
        <w:bCs/>
      </w:rPr>
    </w:tblStylePr>
    <w:tblStylePr w:type="lastCol">
      <w:rPr>
        <w:b/>
        <w:bCs/>
      </w:rPr>
    </w:tblStylePr>
    <w:tblStylePr w:type="band1Vert">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tblStylePr w:type="band1Horz">
      <w:tblPr/>
      <w:tcPr>
        <w:tcBorders>
          <w:top w:val="single" w:sz="8" w:space="0" w:color="5C4C44" w:themeColor="accent6"/>
          <w:left w:val="single" w:sz="8" w:space="0" w:color="5C4C44" w:themeColor="accent6"/>
          <w:bottom w:val="single" w:sz="8" w:space="0" w:color="5C4C44" w:themeColor="accent6"/>
          <w:right w:val="single" w:sz="8" w:space="0" w:color="5C4C44" w:themeColor="accent6"/>
        </w:tcBorders>
      </w:tcPr>
    </w:tblStylePr>
  </w:style>
  <w:style w:type="table" w:styleId="Ljusskuggning">
    <w:name w:val="Light Shading"/>
    <w:basedOn w:val="Normaltabel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2222"/>
    <w:pPr>
      <w:spacing w:after="0" w:line="240" w:lineRule="auto"/>
    </w:pPr>
    <w:rPr>
      <w:color w:val="CA2C0F" w:themeColor="accent1" w:themeShade="BF"/>
    </w:rPr>
    <w:tblPr>
      <w:tblStyleRowBandSize w:val="1"/>
      <w:tblStyleColBandSize w:val="1"/>
      <w:tblBorders>
        <w:top w:val="single" w:sz="8" w:space="0" w:color="F05133" w:themeColor="accent1"/>
        <w:bottom w:val="single" w:sz="8" w:space="0" w:color="F05133" w:themeColor="accent1"/>
      </w:tblBorders>
    </w:tblPr>
    <w:tblStylePr w:type="firstRow">
      <w:pPr>
        <w:spacing w:before="0" w:after="0" w:line="240" w:lineRule="auto"/>
      </w:pPr>
      <w:rPr>
        <w:b/>
        <w:bCs/>
      </w:rPr>
      <w:tblPr/>
      <w:tcPr>
        <w:tcBorders>
          <w:top w:val="single" w:sz="8" w:space="0" w:color="F05133" w:themeColor="accent1"/>
          <w:left w:val="nil"/>
          <w:bottom w:val="single" w:sz="8" w:space="0" w:color="F05133" w:themeColor="accent1"/>
          <w:right w:val="nil"/>
          <w:insideH w:val="nil"/>
          <w:insideV w:val="nil"/>
        </w:tcBorders>
      </w:tcPr>
    </w:tblStylePr>
    <w:tblStylePr w:type="lastRow">
      <w:pPr>
        <w:spacing w:before="0" w:after="0" w:line="240" w:lineRule="auto"/>
      </w:pPr>
      <w:rPr>
        <w:b/>
        <w:bCs/>
      </w:rPr>
      <w:tblPr/>
      <w:tcPr>
        <w:tcBorders>
          <w:top w:val="single" w:sz="8" w:space="0" w:color="F05133" w:themeColor="accent1"/>
          <w:left w:val="nil"/>
          <w:bottom w:val="single" w:sz="8" w:space="0" w:color="F051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C" w:themeFill="accent1" w:themeFillTint="3F"/>
      </w:tcPr>
    </w:tblStylePr>
    <w:tblStylePr w:type="band1Horz">
      <w:tblPr/>
      <w:tcPr>
        <w:tcBorders>
          <w:left w:val="nil"/>
          <w:right w:val="nil"/>
          <w:insideH w:val="nil"/>
          <w:insideV w:val="nil"/>
        </w:tcBorders>
        <w:shd w:val="clear" w:color="auto" w:fill="FBD3CC" w:themeFill="accent1" w:themeFillTint="3F"/>
      </w:tcPr>
    </w:tblStylePr>
  </w:style>
  <w:style w:type="table" w:styleId="Ljusskuggning-dekorfrg2">
    <w:name w:val="Light Shading Accent 2"/>
    <w:basedOn w:val="Normaltabell"/>
    <w:uiPriority w:val="60"/>
    <w:semiHidden/>
    <w:unhideWhenUsed/>
    <w:rsid w:val="00572222"/>
    <w:pPr>
      <w:spacing w:after="0" w:line="240" w:lineRule="auto"/>
    </w:pPr>
    <w:rPr>
      <w:color w:val="3AA095" w:themeColor="accent2" w:themeShade="BF"/>
    </w:rPr>
    <w:tblPr>
      <w:tblStyleRowBandSize w:val="1"/>
      <w:tblStyleColBandSize w:val="1"/>
      <w:tblBorders>
        <w:top w:val="single" w:sz="8" w:space="0" w:color="60C5BA" w:themeColor="accent2"/>
        <w:bottom w:val="single" w:sz="8" w:space="0" w:color="60C5BA" w:themeColor="accent2"/>
      </w:tblBorders>
    </w:tblPr>
    <w:tblStylePr w:type="firstRow">
      <w:pPr>
        <w:spacing w:before="0" w:after="0" w:line="240" w:lineRule="auto"/>
      </w:pPr>
      <w:rPr>
        <w:b/>
        <w:bCs/>
      </w:rPr>
      <w:tblPr/>
      <w:tcPr>
        <w:tcBorders>
          <w:top w:val="single" w:sz="8" w:space="0" w:color="60C5BA" w:themeColor="accent2"/>
          <w:left w:val="nil"/>
          <w:bottom w:val="single" w:sz="8" w:space="0" w:color="60C5BA" w:themeColor="accent2"/>
          <w:right w:val="nil"/>
          <w:insideH w:val="nil"/>
          <w:insideV w:val="nil"/>
        </w:tcBorders>
      </w:tcPr>
    </w:tblStylePr>
    <w:tblStylePr w:type="lastRow">
      <w:pPr>
        <w:spacing w:before="0" w:after="0" w:line="240" w:lineRule="auto"/>
      </w:pPr>
      <w:rPr>
        <w:b/>
        <w:bCs/>
      </w:rPr>
      <w:tblPr/>
      <w:tcPr>
        <w:tcBorders>
          <w:top w:val="single" w:sz="8" w:space="0" w:color="60C5BA" w:themeColor="accent2"/>
          <w:left w:val="nil"/>
          <w:bottom w:val="single" w:sz="8" w:space="0" w:color="60C5B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0ED" w:themeFill="accent2" w:themeFillTint="3F"/>
      </w:tcPr>
    </w:tblStylePr>
    <w:tblStylePr w:type="band1Horz">
      <w:tblPr/>
      <w:tcPr>
        <w:tcBorders>
          <w:left w:val="nil"/>
          <w:right w:val="nil"/>
          <w:insideH w:val="nil"/>
          <w:insideV w:val="nil"/>
        </w:tcBorders>
        <w:shd w:val="clear" w:color="auto" w:fill="D7F0ED" w:themeFill="accent2" w:themeFillTint="3F"/>
      </w:tcPr>
    </w:tblStylePr>
  </w:style>
  <w:style w:type="table" w:styleId="Ljusskuggning-dekorfrg3">
    <w:name w:val="Light Shading Accent 3"/>
    <w:basedOn w:val="Normaltabell"/>
    <w:uiPriority w:val="60"/>
    <w:semiHidden/>
    <w:unhideWhenUsed/>
    <w:rsid w:val="00572222"/>
    <w:pPr>
      <w:spacing w:after="0" w:line="240" w:lineRule="auto"/>
    </w:pPr>
    <w:rPr>
      <w:color w:val="B3C021" w:themeColor="accent3" w:themeShade="BF"/>
    </w:rPr>
    <w:tblPr>
      <w:tblStyleRowBandSize w:val="1"/>
      <w:tblStyleColBandSize w:val="1"/>
      <w:tblBorders>
        <w:top w:val="single" w:sz="8" w:space="0" w:color="D5E04E" w:themeColor="accent3"/>
        <w:bottom w:val="single" w:sz="8" w:space="0" w:color="D5E04E" w:themeColor="accent3"/>
      </w:tblBorders>
    </w:tblPr>
    <w:tblStylePr w:type="firstRow">
      <w:pPr>
        <w:spacing w:before="0" w:after="0" w:line="240" w:lineRule="auto"/>
      </w:pPr>
      <w:rPr>
        <w:b/>
        <w:bCs/>
      </w:rPr>
      <w:tblPr/>
      <w:tcPr>
        <w:tcBorders>
          <w:top w:val="single" w:sz="8" w:space="0" w:color="D5E04E" w:themeColor="accent3"/>
          <w:left w:val="nil"/>
          <w:bottom w:val="single" w:sz="8" w:space="0" w:color="D5E04E" w:themeColor="accent3"/>
          <w:right w:val="nil"/>
          <w:insideH w:val="nil"/>
          <w:insideV w:val="nil"/>
        </w:tcBorders>
      </w:tcPr>
    </w:tblStylePr>
    <w:tblStylePr w:type="lastRow">
      <w:pPr>
        <w:spacing w:before="0" w:after="0" w:line="240" w:lineRule="auto"/>
      </w:pPr>
      <w:rPr>
        <w:b/>
        <w:bCs/>
      </w:rPr>
      <w:tblPr/>
      <w:tcPr>
        <w:tcBorders>
          <w:top w:val="single" w:sz="8" w:space="0" w:color="D5E04E" w:themeColor="accent3"/>
          <w:left w:val="nil"/>
          <w:bottom w:val="single" w:sz="8" w:space="0" w:color="D5E04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7D3" w:themeFill="accent3" w:themeFillTint="3F"/>
      </w:tcPr>
    </w:tblStylePr>
    <w:tblStylePr w:type="band1Horz">
      <w:tblPr/>
      <w:tcPr>
        <w:tcBorders>
          <w:left w:val="nil"/>
          <w:right w:val="nil"/>
          <w:insideH w:val="nil"/>
          <w:insideV w:val="nil"/>
        </w:tcBorders>
        <w:shd w:val="clear" w:color="auto" w:fill="F4F7D3" w:themeFill="accent3" w:themeFillTint="3F"/>
      </w:tcPr>
    </w:tblStylePr>
  </w:style>
  <w:style w:type="table" w:styleId="Ljusskuggning-dekorfrg4">
    <w:name w:val="Light Shading Accent 4"/>
    <w:basedOn w:val="Normaltabell"/>
    <w:uiPriority w:val="60"/>
    <w:semiHidden/>
    <w:unhideWhenUsed/>
    <w:rsid w:val="00572222"/>
    <w:pPr>
      <w:spacing w:after="0" w:line="240" w:lineRule="auto"/>
    </w:pPr>
    <w:rPr>
      <w:color w:val="209DB5" w:themeColor="accent4" w:themeShade="BF"/>
    </w:rPr>
    <w:tblPr>
      <w:tblStyleRowBandSize w:val="1"/>
      <w:tblStyleColBandSize w:val="1"/>
      <w:tblBorders>
        <w:top w:val="single" w:sz="8" w:space="0" w:color="42C4DD" w:themeColor="accent4"/>
        <w:bottom w:val="single" w:sz="8" w:space="0" w:color="42C4DD" w:themeColor="accent4"/>
      </w:tblBorders>
    </w:tblPr>
    <w:tblStylePr w:type="firstRow">
      <w:pPr>
        <w:spacing w:before="0" w:after="0" w:line="240" w:lineRule="auto"/>
      </w:pPr>
      <w:rPr>
        <w:b/>
        <w:bCs/>
      </w:rPr>
      <w:tblPr/>
      <w:tcPr>
        <w:tcBorders>
          <w:top w:val="single" w:sz="8" w:space="0" w:color="42C4DD" w:themeColor="accent4"/>
          <w:left w:val="nil"/>
          <w:bottom w:val="single" w:sz="8" w:space="0" w:color="42C4DD" w:themeColor="accent4"/>
          <w:right w:val="nil"/>
          <w:insideH w:val="nil"/>
          <w:insideV w:val="nil"/>
        </w:tcBorders>
      </w:tcPr>
    </w:tblStylePr>
    <w:tblStylePr w:type="lastRow">
      <w:pPr>
        <w:spacing w:before="0" w:after="0" w:line="240" w:lineRule="auto"/>
      </w:pPr>
      <w:rPr>
        <w:b/>
        <w:bCs/>
      </w:rPr>
      <w:tblPr/>
      <w:tcPr>
        <w:tcBorders>
          <w:top w:val="single" w:sz="8" w:space="0" w:color="42C4DD" w:themeColor="accent4"/>
          <w:left w:val="nil"/>
          <w:bottom w:val="single" w:sz="8" w:space="0" w:color="42C4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F0F6" w:themeFill="accent4" w:themeFillTint="3F"/>
      </w:tcPr>
    </w:tblStylePr>
    <w:tblStylePr w:type="band1Horz">
      <w:tblPr/>
      <w:tcPr>
        <w:tcBorders>
          <w:left w:val="nil"/>
          <w:right w:val="nil"/>
          <w:insideH w:val="nil"/>
          <w:insideV w:val="nil"/>
        </w:tcBorders>
        <w:shd w:val="clear" w:color="auto" w:fill="D0F0F6" w:themeFill="accent4" w:themeFillTint="3F"/>
      </w:tcPr>
    </w:tblStylePr>
  </w:style>
  <w:style w:type="table" w:styleId="Ljusskuggning-dekorfrg5">
    <w:name w:val="Light Shading Accent 5"/>
    <w:basedOn w:val="Normaltabell"/>
    <w:uiPriority w:val="60"/>
    <w:semiHidden/>
    <w:unhideWhenUsed/>
    <w:rsid w:val="00572222"/>
    <w:pPr>
      <w:spacing w:after="0" w:line="240" w:lineRule="auto"/>
    </w:pPr>
    <w:rPr>
      <w:color w:val="7E7465" w:themeColor="accent5" w:themeShade="BF"/>
    </w:rPr>
    <w:tblPr>
      <w:tblStyleRowBandSize w:val="1"/>
      <w:tblStyleColBandSize w:val="1"/>
      <w:tblBorders>
        <w:top w:val="single" w:sz="8" w:space="0" w:color="A49B8D" w:themeColor="accent5"/>
        <w:bottom w:val="single" w:sz="8" w:space="0" w:color="A49B8D" w:themeColor="accent5"/>
      </w:tblBorders>
    </w:tblPr>
    <w:tblStylePr w:type="firstRow">
      <w:pPr>
        <w:spacing w:before="0" w:after="0" w:line="240" w:lineRule="auto"/>
      </w:pPr>
      <w:rPr>
        <w:b/>
        <w:bCs/>
      </w:rPr>
      <w:tblPr/>
      <w:tcPr>
        <w:tcBorders>
          <w:top w:val="single" w:sz="8" w:space="0" w:color="A49B8D" w:themeColor="accent5"/>
          <w:left w:val="nil"/>
          <w:bottom w:val="single" w:sz="8" w:space="0" w:color="A49B8D" w:themeColor="accent5"/>
          <w:right w:val="nil"/>
          <w:insideH w:val="nil"/>
          <w:insideV w:val="nil"/>
        </w:tcBorders>
      </w:tcPr>
    </w:tblStylePr>
    <w:tblStylePr w:type="lastRow">
      <w:pPr>
        <w:spacing w:before="0" w:after="0" w:line="240" w:lineRule="auto"/>
      </w:pPr>
      <w:rPr>
        <w:b/>
        <w:bCs/>
      </w:rPr>
      <w:tblPr/>
      <w:tcPr>
        <w:tcBorders>
          <w:top w:val="single" w:sz="8" w:space="0" w:color="A49B8D" w:themeColor="accent5"/>
          <w:left w:val="nil"/>
          <w:bottom w:val="single" w:sz="8" w:space="0" w:color="A49B8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6E2" w:themeFill="accent5" w:themeFillTint="3F"/>
      </w:tcPr>
    </w:tblStylePr>
    <w:tblStylePr w:type="band1Horz">
      <w:tblPr/>
      <w:tcPr>
        <w:tcBorders>
          <w:left w:val="nil"/>
          <w:right w:val="nil"/>
          <w:insideH w:val="nil"/>
          <w:insideV w:val="nil"/>
        </w:tcBorders>
        <w:shd w:val="clear" w:color="auto" w:fill="E8E6E2" w:themeFill="accent5" w:themeFillTint="3F"/>
      </w:tcPr>
    </w:tblStylePr>
  </w:style>
  <w:style w:type="table" w:styleId="Ljusskuggning-dekorfrg6">
    <w:name w:val="Light Shading Accent 6"/>
    <w:basedOn w:val="Normaltabell"/>
    <w:uiPriority w:val="60"/>
    <w:semiHidden/>
    <w:unhideWhenUsed/>
    <w:rsid w:val="00572222"/>
    <w:pPr>
      <w:spacing w:after="0" w:line="240" w:lineRule="auto"/>
    </w:pPr>
    <w:rPr>
      <w:color w:val="443833" w:themeColor="accent6" w:themeShade="BF"/>
    </w:rPr>
    <w:tblPr>
      <w:tblStyleRowBandSize w:val="1"/>
      <w:tblStyleColBandSize w:val="1"/>
      <w:tblBorders>
        <w:top w:val="single" w:sz="8" w:space="0" w:color="5C4C44" w:themeColor="accent6"/>
        <w:bottom w:val="single" w:sz="8" w:space="0" w:color="5C4C44" w:themeColor="accent6"/>
      </w:tblBorders>
    </w:tblPr>
    <w:tblStylePr w:type="firstRow">
      <w:pPr>
        <w:spacing w:before="0" w:after="0" w:line="240" w:lineRule="auto"/>
      </w:pPr>
      <w:rPr>
        <w:b/>
        <w:bCs/>
      </w:rPr>
      <w:tblPr/>
      <w:tcPr>
        <w:tcBorders>
          <w:top w:val="single" w:sz="8" w:space="0" w:color="5C4C44" w:themeColor="accent6"/>
          <w:left w:val="nil"/>
          <w:bottom w:val="single" w:sz="8" w:space="0" w:color="5C4C44" w:themeColor="accent6"/>
          <w:right w:val="nil"/>
          <w:insideH w:val="nil"/>
          <w:insideV w:val="nil"/>
        </w:tcBorders>
      </w:tcPr>
    </w:tblStylePr>
    <w:tblStylePr w:type="lastRow">
      <w:pPr>
        <w:spacing w:before="0" w:after="0" w:line="240" w:lineRule="auto"/>
      </w:pPr>
      <w:rPr>
        <w:b/>
        <w:bCs/>
      </w:rPr>
      <w:tblPr/>
      <w:tcPr>
        <w:tcBorders>
          <w:top w:val="single" w:sz="8" w:space="0" w:color="5C4C44" w:themeColor="accent6"/>
          <w:left w:val="nil"/>
          <w:bottom w:val="single" w:sz="8" w:space="0" w:color="5C4C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1CD" w:themeFill="accent6" w:themeFillTint="3F"/>
      </w:tcPr>
    </w:tblStylePr>
    <w:tblStylePr w:type="band1Horz">
      <w:tblPr/>
      <w:tcPr>
        <w:tcBorders>
          <w:left w:val="nil"/>
          <w:right w:val="nil"/>
          <w:insideH w:val="nil"/>
          <w:insideV w:val="nil"/>
        </w:tcBorders>
        <w:shd w:val="clear" w:color="auto" w:fill="DAD1CD" w:themeFill="accent6" w:themeFillTint="3F"/>
      </w:tcPr>
    </w:tblStylePr>
  </w:style>
  <w:style w:type="character" w:styleId="Radnummer">
    <w:name w:val="line number"/>
    <w:basedOn w:val="Standardstycketeckensnitt"/>
    <w:uiPriority w:val="99"/>
    <w:semiHidden/>
    <w:unhideWhenUsed/>
    <w:rsid w:val="00572222"/>
    <w:rPr>
      <w:sz w:val="22"/>
    </w:rPr>
  </w:style>
  <w:style w:type="paragraph" w:styleId="Lista">
    <w:name w:val="List"/>
    <w:basedOn w:val="Normal"/>
    <w:uiPriority w:val="99"/>
    <w:semiHidden/>
    <w:unhideWhenUsed/>
    <w:rsid w:val="00572222"/>
    <w:pPr>
      <w:ind w:left="360" w:hanging="360"/>
      <w:contextualSpacing/>
    </w:pPr>
  </w:style>
  <w:style w:type="paragraph" w:styleId="Lista2">
    <w:name w:val="List 2"/>
    <w:basedOn w:val="Normal"/>
    <w:uiPriority w:val="99"/>
    <w:semiHidden/>
    <w:unhideWhenUsed/>
    <w:rsid w:val="00572222"/>
    <w:pPr>
      <w:ind w:left="720" w:hanging="360"/>
      <w:contextualSpacing/>
    </w:pPr>
  </w:style>
  <w:style w:type="paragraph" w:styleId="Lista3">
    <w:name w:val="List 3"/>
    <w:basedOn w:val="Normal"/>
    <w:uiPriority w:val="99"/>
    <w:semiHidden/>
    <w:unhideWhenUsed/>
    <w:rsid w:val="00572222"/>
    <w:pPr>
      <w:ind w:left="1080" w:hanging="360"/>
      <w:contextualSpacing/>
    </w:pPr>
  </w:style>
  <w:style w:type="paragraph" w:styleId="Lista4">
    <w:name w:val="List 4"/>
    <w:basedOn w:val="Normal"/>
    <w:uiPriority w:val="99"/>
    <w:semiHidden/>
    <w:unhideWhenUsed/>
    <w:rsid w:val="00572222"/>
    <w:pPr>
      <w:ind w:left="1440" w:hanging="360"/>
      <w:contextualSpacing/>
    </w:pPr>
  </w:style>
  <w:style w:type="paragraph" w:styleId="Lista5">
    <w:name w:val="List 5"/>
    <w:basedOn w:val="Normal"/>
    <w:uiPriority w:val="99"/>
    <w:semiHidden/>
    <w:unhideWhenUsed/>
    <w:rsid w:val="00572222"/>
    <w:pPr>
      <w:ind w:left="1800" w:hanging="360"/>
      <w:contextualSpacing/>
    </w:pPr>
  </w:style>
  <w:style w:type="paragraph" w:styleId="Punktlista">
    <w:name w:val="List Bullet"/>
    <w:basedOn w:val="Normal"/>
    <w:uiPriority w:val="99"/>
    <w:semiHidden/>
    <w:unhideWhenUsed/>
    <w:rsid w:val="00572222"/>
    <w:pPr>
      <w:numPr>
        <w:numId w:val="1"/>
      </w:numPr>
      <w:contextualSpacing/>
    </w:pPr>
  </w:style>
  <w:style w:type="paragraph" w:styleId="Punktlista2">
    <w:name w:val="List Bullet 2"/>
    <w:basedOn w:val="Normal"/>
    <w:uiPriority w:val="99"/>
    <w:semiHidden/>
    <w:unhideWhenUsed/>
    <w:rsid w:val="00572222"/>
    <w:pPr>
      <w:numPr>
        <w:numId w:val="2"/>
      </w:numPr>
      <w:contextualSpacing/>
    </w:pPr>
  </w:style>
  <w:style w:type="paragraph" w:styleId="Punktlista3">
    <w:name w:val="List Bullet 3"/>
    <w:basedOn w:val="Normal"/>
    <w:uiPriority w:val="99"/>
    <w:semiHidden/>
    <w:unhideWhenUsed/>
    <w:rsid w:val="00572222"/>
    <w:pPr>
      <w:numPr>
        <w:numId w:val="3"/>
      </w:numPr>
      <w:contextualSpacing/>
    </w:pPr>
  </w:style>
  <w:style w:type="paragraph" w:styleId="Punktlista4">
    <w:name w:val="List Bullet 4"/>
    <w:basedOn w:val="Normal"/>
    <w:uiPriority w:val="99"/>
    <w:semiHidden/>
    <w:unhideWhenUsed/>
    <w:rsid w:val="00572222"/>
    <w:pPr>
      <w:numPr>
        <w:numId w:val="4"/>
      </w:numPr>
      <w:contextualSpacing/>
    </w:pPr>
  </w:style>
  <w:style w:type="paragraph" w:styleId="Punktlista5">
    <w:name w:val="List Bullet 5"/>
    <w:basedOn w:val="Normal"/>
    <w:uiPriority w:val="99"/>
    <w:semiHidden/>
    <w:unhideWhenUsed/>
    <w:rsid w:val="00572222"/>
    <w:pPr>
      <w:numPr>
        <w:numId w:val="5"/>
      </w:numPr>
      <w:contextualSpacing/>
    </w:pPr>
  </w:style>
  <w:style w:type="paragraph" w:styleId="Listafortstt">
    <w:name w:val="List Continue"/>
    <w:basedOn w:val="Normal"/>
    <w:uiPriority w:val="99"/>
    <w:semiHidden/>
    <w:unhideWhenUsed/>
    <w:rsid w:val="00572222"/>
    <w:pPr>
      <w:spacing w:after="120"/>
      <w:ind w:left="360"/>
      <w:contextualSpacing/>
    </w:pPr>
  </w:style>
  <w:style w:type="paragraph" w:styleId="Listafortstt2">
    <w:name w:val="List Continue 2"/>
    <w:basedOn w:val="Normal"/>
    <w:uiPriority w:val="99"/>
    <w:semiHidden/>
    <w:unhideWhenUsed/>
    <w:rsid w:val="00572222"/>
    <w:pPr>
      <w:spacing w:after="120"/>
      <w:ind w:left="720"/>
      <w:contextualSpacing/>
    </w:pPr>
  </w:style>
  <w:style w:type="paragraph" w:styleId="Listafortstt3">
    <w:name w:val="List Continue 3"/>
    <w:basedOn w:val="Normal"/>
    <w:uiPriority w:val="99"/>
    <w:semiHidden/>
    <w:unhideWhenUsed/>
    <w:rsid w:val="00572222"/>
    <w:pPr>
      <w:spacing w:after="120"/>
      <w:ind w:left="1080"/>
      <w:contextualSpacing/>
    </w:pPr>
  </w:style>
  <w:style w:type="paragraph" w:styleId="Listafortstt4">
    <w:name w:val="List Continue 4"/>
    <w:basedOn w:val="Normal"/>
    <w:uiPriority w:val="99"/>
    <w:semiHidden/>
    <w:unhideWhenUsed/>
    <w:rsid w:val="00572222"/>
    <w:pPr>
      <w:spacing w:after="120"/>
      <w:ind w:left="1440"/>
      <w:contextualSpacing/>
    </w:pPr>
  </w:style>
  <w:style w:type="paragraph" w:styleId="Listafortstt5">
    <w:name w:val="List Continue 5"/>
    <w:basedOn w:val="Normal"/>
    <w:uiPriority w:val="99"/>
    <w:semiHidden/>
    <w:unhideWhenUsed/>
    <w:rsid w:val="00572222"/>
    <w:pPr>
      <w:spacing w:after="120"/>
      <w:ind w:left="1800"/>
      <w:contextualSpacing/>
    </w:pPr>
  </w:style>
  <w:style w:type="paragraph" w:styleId="Numreradlista">
    <w:name w:val="List Number"/>
    <w:basedOn w:val="Normal"/>
    <w:uiPriority w:val="99"/>
    <w:semiHidden/>
    <w:unhideWhenUsed/>
    <w:rsid w:val="00572222"/>
    <w:pPr>
      <w:numPr>
        <w:numId w:val="6"/>
      </w:numPr>
      <w:contextualSpacing/>
    </w:pPr>
  </w:style>
  <w:style w:type="paragraph" w:styleId="Numreradlista2">
    <w:name w:val="List Number 2"/>
    <w:basedOn w:val="Normal"/>
    <w:uiPriority w:val="99"/>
    <w:semiHidden/>
    <w:unhideWhenUsed/>
    <w:rsid w:val="00572222"/>
    <w:pPr>
      <w:numPr>
        <w:numId w:val="7"/>
      </w:numPr>
      <w:contextualSpacing/>
    </w:pPr>
  </w:style>
  <w:style w:type="paragraph" w:styleId="Numreradlista3">
    <w:name w:val="List Number 3"/>
    <w:basedOn w:val="Normal"/>
    <w:uiPriority w:val="99"/>
    <w:semiHidden/>
    <w:unhideWhenUsed/>
    <w:rsid w:val="00572222"/>
    <w:pPr>
      <w:numPr>
        <w:numId w:val="8"/>
      </w:numPr>
      <w:contextualSpacing/>
    </w:pPr>
  </w:style>
  <w:style w:type="paragraph" w:styleId="Numreradlista4">
    <w:name w:val="List Number 4"/>
    <w:basedOn w:val="Normal"/>
    <w:uiPriority w:val="99"/>
    <w:semiHidden/>
    <w:unhideWhenUsed/>
    <w:rsid w:val="00572222"/>
    <w:pPr>
      <w:numPr>
        <w:numId w:val="9"/>
      </w:numPr>
      <w:contextualSpacing/>
    </w:pPr>
  </w:style>
  <w:style w:type="paragraph" w:styleId="Numreradlista5">
    <w:name w:val="List Number 5"/>
    <w:basedOn w:val="Normal"/>
    <w:uiPriority w:val="99"/>
    <w:semiHidden/>
    <w:unhideWhenUsed/>
    <w:rsid w:val="00572222"/>
    <w:pPr>
      <w:numPr>
        <w:numId w:val="10"/>
      </w:numPr>
      <w:contextualSpacing/>
    </w:pPr>
  </w:style>
  <w:style w:type="paragraph" w:styleId="Liststycke">
    <w:name w:val="List Paragraph"/>
    <w:basedOn w:val="Normal"/>
    <w:uiPriority w:val="34"/>
    <w:semiHidden/>
    <w:qFormat/>
    <w:rsid w:val="00572222"/>
    <w:pPr>
      <w:ind w:left="720"/>
      <w:contextualSpacing/>
    </w:pPr>
  </w:style>
  <w:style w:type="table" w:customStyle="1" w:styleId="Listtabell1ljus1">
    <w:name w:val="Listtabell 1 ljus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1ljusdekorfrg11">
    <w:name w:val="Listtabell 1 ljus – dekorfärg 1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F69684" w:themeColor="accent1" w:themeTint="99"/>
        </w:tcBorders>
      </w:tcPr>
    </w:tblStylePr>
    <w:tblStylePr w:type="lastRow">
      <w:rPr>
        <w:b/>
        <w:bCs/>
      </w:rPr>
      <w:tblPr/>
      <w:tcPr>
        <w:tcBorders>
          <w:top w:val="sing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Listtabell1ljusdekorfrg21">
    <w:name w:val="Listtabell 1 ljus – dekorfärg 2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9FDCD5" w:themeColor="accent2" w:themeTint="99"/>
        </w:tcBorders>
      </w:tcPr>
    </w:tblStylePr>
    <w:tblStylePr w:type="lastRow">
      <w:rPr>
        <w:b/>
        <w:bCs/>
      </w:rPr>
      <w:tblPr/>
      <w:tcPr>
        <w:tcBorders>
          <w:top w:val="sing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Listtabell1ljusdekorfrg31">
    <w:name w:val="Listtabell 1 ljus – dekorfärg 3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E5EC94" w:themeColor="accent3" w:themeTint="99"/>
        </w:tcBorders>
      </w:tcPr>
    </w:tblStylePr>
    <w:tblStylePr w:type="lastRow">
      <w:rPr>
        <w:b/>
        <w:bCs/>
      </w:rPr>
      <w:tblPr/>
      <w:tcPr>
        <w:tcBorders>
          <w:top w:val="sing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Listtabell1ljusdekorfrg41">
    <w:name w:val="Listtabell 1 ljus – dekorfärg 4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8DDBEA" w:themeColor="accent4" w:themeTint="99"/>
        </w:tcBorders>
      </w:tcPr>
    </w:tblStylePr>
    <w:tblStylePr w:type="lastRow">
      <w:rPr>
        <w:b/>
        <w:bCs/>
      </w:rPr>
      <w:tblPr/>
      <w:tcPr>
        <w:tcBorders>
          <w:top w:val="sing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Listtabell1ljusdekorfrg51">
    <w:name w:val="Listtabell 1 ljus – dekorfärg 5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C8C3BA" w:themeColor="accent5" w:themeTint="99"/>
        </w:tcBorders>
      </w:tcPr>
    </w:tblStylePr>
    <w:tblStylePr w:type="lastRow">
      <w:rPr>
        <w:b/>
        <w:bCs/>
      </w:rPr>
      <w:tblPr/>
      <w:tcPr>
        <w:tcBorders>
          <w:top w:val="sing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Listtabell1ljusdekorfrg61">
    <w:name w:val="Listtabell 1 ljus – dekorfärg 61"/>
    <w:basedOn w:val="Normaltabell"/>
    <w:uiPriority w:val="46"/>
    <w:rsid w:val="00572222"/>
    <w:pPr>
      <w:spacing w:after="0" w:line="240" w:lineRule="auto"/>
    </w:pPr>
    <w:tblPr>
      <w:tblStyleRowBandSize w:val="1"/>
      <w:tblStyleColBandSize w:val="1"/>
    </w:tblPr>
    <w:tblStylePr w:type="firstRow">
      <w:rPr>
        <w:b/>
        <w:bCs/>
      </w:rPr>
      <w:tblPr/>
      <w:tcPr>
        <w:tcBorders>
          <w:bottom w:val="single" w:sz="4" w:space="0" w:color="A59086" w:themeColor="accent6" w:themeTint="99"/>
        </w:tcBorders>
      </w:tcPr>
    </w:tblStylePr>
    <w:tblStylePr w:type="lastRow">
      <w:rPr>
        <w:b/>
        <w:bCs/>
      </w:rPr>
      <w:tblPr/>
      <w:tcPr>
        <w:tcBorders>
          <w:top w:val="sing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Listtabell21">
    <w:name w:val="Listtabell 21"/>
    <w:basedOn w:val="Normaltabel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2dekorfrg11">
    <w:name w:val="Listtabell 2 – dekorfärg 11"/>
    <w:basedOn w:val="Normaltabell"/>
    <w:uiPriority w:val="47"/>
    <w:rsid w:val="00572222"/>
    <w:pPr>
      <w:spacing w:after="0" w:line="240" w:lineRule="auto"/>
    </w:pPr>
    <w:tblPr>
      <w:tblStyleRowBandSize w:val="1"/>
      <w:tblStyleColBandSize w:val="1"/>
      <w:tblBorders>
        <w:top w:val="single" w:sz="4" w:space="0" w:color="F69684" w:themeColor="accent1" w:themeTint="99"/>
        <w:bottom w:val="single" w:sz="4" w:space="0" w:color="F69684" w:themeColor="accent1" w:themeTint="99"/>
        <w:insideH w:val="single" w:sz="4" w:space="0" w:color="F6968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Listtabell2dekorfrg21">
    <w:name w:val="Listtabell 2 – dekorfärg 21"/>
    <w:basedOn w:val="Normaltabell"/>
    <w:uiPriority w:val="47"/>
    <w:rsid w:val="00572222"/>
    <w:pPr>
      <w:spacing w:after="0" w:line="240" w:lineRule="auto"/>
    </w:pPr>
    <w:tblPr>
      <w:tblStyleRowBandSize w:val="1"/>
      <w:tblStyleColBandSize w:val="1"/>
      <w:tblBorders>
        <w:top w:val="single" w:sz="4" w:space="0" w:color="9FDCD5" w:themeColor="accent2" w:themeTint="99"/>
        <w:bottom w:val="single" w:sz="4" w:space="0" w:color="9FDCD5" w:themeColor="accent2" w:themeTint="99"/>
        <w:insideH w:val="single" w:sz="4" w:space="0" w:color="9FDCD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Listtabell2dekorfrg31">
    <w:name w:val="Listtabell 2 – dekorfärg 31"/>
    <w:basedOn w:val="Normaltabell"/>
    <w:uiPriority w:val="47"/>
    <w:rsid w:val="00572222"/>
    <w:pPr>
      <w:spacing w:after="0" w:line="240" w:lineRule="auto"/>
    </w:pPr>
    <w:tblPr>
      <w:tblStyleRowBandSize w:val="1"/>
      <w:tblStyleColBandSize w:val="1"/>
      <w:tblBorders>
        <w:top w:val="single" w:sz="4" w:space="0" w:color="E5EC94" w:themeColor="accent3" w:themeTint="99"/>
        <w:bottom w:val="single" w:sz="4" w:space="0" w:color="E5EC94" w:themeColor="accent3" w:themeTint="99"/>
        <w:insideH w:val="single" w:sz="4" w:space="0" w:color="E5EC9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Listtabell2dekorfrg41">
    <w:name w:val="Listtabell 2 – dekorfärg 41"/>
    <w:basedOn w:val="Normaltabell"/>
    <w:uiPriority w:val="47"/>
    <w:rsid w:val="00572222"/>
    <w:pPr>
      <w:spacing w:after="0" w:line="240" w:lineRule="auto"/>
    </w:pPr>
    <w:tblPr>
      <w:tblStyleRowBandSize w:val="1"/>
      <w:tblStyleColBandSize w:val="1"/>
      <w:tblBorders>
        <w:top w:val="single" w:sz="4" w:space="0" w:color="8DDBEA" w:themeColor="accent4" w:themeTint="99"/>
        <w:bottom w:val="single" w:sz="4" w:space="0" w:color="8DDBEA" w:themeColor="accent4" w:themeTint="99"/>
        <w:insideH w:val="single" w:sz="4" w:space="0" w:color="8DDB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Listtabell2dekorfrg51">
    <w:name w:val="Listtabell 2 – dekorfärg 51"/>
    <w:basedOn w:val="Normaltabell"/>
    <w:uiPriority w:val="47"/>
    <w:rsid w:val="00572222"/>
    <w:pPr>
      <w:spacing w:after="0" w:line="240" w:lineRule="auto"/>
    </w:pPr>
    <w:tblPr>
      <w:tblStyleRowBandSize w:val="1"/>
      <w:tblStyleColBandSize w:val="1"/>
      <w:tblBorders>
        <w:top w:val="single" w:sz="4" w:space="0" w:color="C8C3BA" w:themeColor="accent5" w:themeTint="99"/>
        <w:bottom w:val="single" w:sz="4" w:space="0" w:color="C8C3BA" w:themeColor="accent5" w:themeTint="99"/>
        <w:insideH w:val="single" w:sz="4" w:space="0" w:color="C8C3B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Listtabell2dekorfrg61">
    <w:name w:val="Listtabell 2 – dekorfärg 61"/>
    <w:basedOn w:val="Normaltabell"/>
    <w:uiPriority w:val="47"/>
    <w:rsid w:val="00572222"/>
    <w:pPr>
      <w:spacing w:after="0" w:line="240" w:lineRule="auto"/>
    </w:pPr>
    <w:tblPr>
      <w:tblStyleRowBandSize w:val="1"/>
      <w:tblStyleColBandSize w:val="1"/>
      <w:tblBorders>
        <w:top w:val="single" w:sz="4" w:space="0" w:color="A59086" w:themeColor="accent6" w:themeTint="99"/>
        <w:bottom w:val="single" w:sz="4" w:space="0" w:color="A59086" w:themeColor="accent6" w:themeTint="99"/>
        <w:insideH w:val="single" w:sz="4" w:space="0" w:color="A5908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Listtabell31">
    <w:name w:val="Listtabell 31"/>
    <w:basedOn w:val="Normaltabel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ell3dekorfrg11">
    <w:name w:val="Listtabell 3 – dekorfärg 11"/>
    <w:basedOn w:val="Normaltabell"/>
    <w:uiPriority w:val="48"/>
    <w:rsid w:val="00572222"/>
    <w:pPr>
      <w:spacing w:after="0" w:line="240" w:lineRule="auto"/>
    </w:pPr>
    <w:tblPr>
      <w:tblStyleRowBandSize w:val="1"/>
      <w:tblStyleColBandSize w:val="1"/>
      <w:tblBorders>
        <w:top w:val="single" w:sz="4" w:space="0" w:color="F05133" w:themeColor="accent1"/>
        <w:left w:val="single" w:sz="4" w:space="0" w:color="F05133" w:themeColor="accent1"/>
        <w:bottom w:val="single" w:sz="4" w:space="0" w:color="F05133" w:themeColor="accent1"/>
        <w:right w:val="single" w:sz="4" w:space="0" w:color="F05133" w:themeColor="accent1"/>
      </w:tblBorders>
    </w:tblPr>
    <w:tblStylePr w:type="firstRow">
      <w:rPr>
        <w:b/>
        <w:bCs/>
        <w:color w:val="FFFFFF" w:themeColor="background1"/>
      </w:rPr>
      <w:tblPr/>
      <w:tcPr>
        <w:shd w:val="clear" w:color="auto" w:fill="F05133" w:themeFill="accent1"/>
      </w:tcPr>
    </w:tblStylePr>
    <w:tblStylePr w:type="lastRow">
      <w:rPr>
        <w:b/>
        <w:bCs/>
      </w:rPr>
      <w:tblPr/>
      <w:tcPr>
        <w:tcBorders>
          <w:top w:val="double" w:sz="4" w:space="0" w:color="F051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5133" w:themeColor="accent1"/>
          <w:right w:val="single" w:sz="4" w:space="0" w:color="F05133" w:themeColor="accent1"/>
        </w:tcBorders>
      </w:tcPr>
    </w:tblStylePr>
    <w:tblStylePr w:type="band1Horz">
      <w:tblPr/>
      <w:tcPr>
        <w:tcBorders>
          <w:top w:val="single" w:sz="4" w:space="0" w:color="F05133" w:themeColor="accent1"/>
          <w:bottom w:val="single" w:sz="4" w:space="0" w:color="F051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5133" w:themeColor="accent1"/>
          <w:left w:val="nil"/>
        </w:tcBorders>
      </w:tcPr>
    </w:tblStylePr>
    <w:tblStylePr w:type="swCell">
      <w:tblPr/>
      <w:tcPr>
        <w:tcBorders>
          <w:top w:val="double" w:sz="4" w:space="0" w:color="F05133" w:themeColor="accent1"/>
          <w:right w:val="nil"/>
        </w:tcBorders>
      </w:tcPr>
    </w:tblStylePr>
  </w:style>
  <w:style w:type="table" w:customStyle="1" w:styleId="Listtabell3dekorfrg21">
    <w:name w:val="Listtabell 3 – dekorfärg 21"/>
    <w:basedOn w:val="Normaltabell"/>
    <w:uiPriority w:val="48"/>
    <w:rsid w:val="00572222"/>
    <w:pPr>
      <w:spacing w:after="0" w:line="240" w:lineRule="auto"/>
    </w:pPr>
    <w:tblPr>
      <w:tblStyleRowBandSize w:val="1"/>
      <w:tblStyleColBandSize w:val="1"/>
      <w:tblBorders>
        <w:top w:val="single" w:sz="4" w:space="0" w:color="60C5BA" w:themeColor="accent2"/>
        <w:left w:val="single" w:sz="4" w:space="0" w:color="60C5BA" w:themeColor="accent2"/>
        <w:bottom w:val="single" w:sz="4" w:space="0" w:color="60C5BA" w:themeColor="accent2"/>
        <w:right w:val="single" w:sz="4" w:space="0" w:color="60C5BA" w:themeColor="accent2"/>
      </w:tblBorders>
    </w:tblPr>
    <w:tblStylePr w:type="firstRow">
      <w:rPr>
        <w:b/>
        <w:bCs/>
        <w:color w:val="FFFFFF" w:themeColor="background1"/>
      </w:rPr>
      <w:tblPr/>
      <w:tcPr>
        <w:shd w:val="clear" w:color="auto" w:fill="60C5BA" w:themeFill="accent2"/>
      </w:tcPr>
    </w:tblStylePr>
    <w:tblStylePr w:type="lastRow">
      <w:rPr>
        <w:b/>
        <w:bCs/>
      </w:rPr>
      <w:tblPr/>
      <w:tcPr>
        <w:tcBorders>
          <w:top w:val="double" w:sz="4" w:space="0" w:color="60C5B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C5BA" w:themeColor="accent2"/>
          <w:right w:val="single" w:sz="4" w:space="0" w:color="60C5BA" w:themeColor="accent2"/>
        </w:tcBorders>
      </w:tcPr>
    </w:tblStylePr>
    <w:tblStylePr w:type="band1Horz">
      <w:tblPr/>
      <w:tcPr>
        <w:tcBorders>
          <w:top w:val="single" w:sz="4" w:space="0" w:color="60C5BA" w:themeColor="accent2"/>
          <w:bottom w:val="single" w:sz="4" w:space="0" w:color="60C5B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C5BA" w:themeColor="accent2"/>
          <w:left w:val="nil"/>
        </w:tcBorders>
      </w:tcPr>
    </w:tblStylePr>
    <w:tblStylePr w:type="swCell">
      <w:tblPr/>
      <w:tcPr>
        <w:tcBorders>
          <w:top w:val="double" w:sz="4" w:space="0" w:color="60C5BA" w:themeColor="accent2"/>
          <w:right w:val="nil"/>
        </w:tcBorders>
      </w:tcPr>
    </w:tblStylePr>
  </w:style>
  <w:style w:type="table" w:customStyle="1" w:styleId="Listtabell3dekorfrg31">
    <w:name w:val="Listtabell 3 – dekorfärg 31"/>
    <w:basedOn w:val="Normaltabell"/>
    <w:uiPriority w:val="48"/>
    <w:rsid w:val="00572222"/>
    <w:pPr>
      <w:spacing w:after="0" w:line="240" w:lineRule="auto"/>
    </w:pPr>
    <w:tblPr>
      <w:tblStyleRowBandSize w:val="1"/>
      <w:tblStyleColBandSize w:val="1"/>
      <w:tblBorders>
        <w:top w:val="single" w:sz="4" w:space="0" w:color="D5E04E" w:themeColor="accent3"/>
        <w:left w:val="single" w:sz="4" w:space="0" w:color="D5E04E" w:themeColor="accent3"/>
        <w:bottom w:val="single" w:sz="4" w:space="0" w:color="D5E04E" w:themeColor="accent3"/>
        <w:right w:val="single" w:sz="4" w:space="0" w:color="D5E04E" w:themeColor="accent3"/>
      </w:tblBorders>
    </w:tblPr>
    <w:tblStylePr w:type="firstRow">
      <w:rPr>
        <w:b/>
        <w:bCs/>
        <w:color w:val="FFFFFF" w:themeColor="background1"/>
      </w:rPr>
      <w:tblPr/>
      <w:tcPr>
        <w:shd w:val="clear" w:color="auto" w:fill="D5E04E" w:themeFill="accent3"/>
      </w:tcPr>
    </w:tblStylePr>
    <w:tblStylePr w:type="lastRow">
      <w:rPr>
        <w:b/>
        <w:bCs/>
      </w:rPr>
      <w:tblPr/>
      <w:tcPr>
        <w:tcBorders>
          <w:top w:val="double" w:sz="4" w:space="0" w:color="D5E04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E04E" w:themeColor="accent3"/>
          <w:right w:val="single" w:sz="4" w:space="0" w:color="D5E04E" w:themeColor="accent3"/>
        </w:tcBorders>
      </w:tcPr>
    </w:tblStylePr>
    <w:tblStylePr w:type="band1Horz">
      <w:tblPr/>
      <w:tcPr>
        <w:tcBorders>
          <w:top w:val="single" w:sz="4" w:space="0" w:color="D5E04E" w:themeColor="accent3"/>
          <w:bottom w:val="single" w:sz="4" w:space="0" w:color="D5E04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E04E" w:themeColor="accent3"/>
          <w:left w:val="nil"/>
        </w:tcBorders>
      </w:tcPr>
    </w:tblStylePr>
    <w:tblStylePr w:type="swCell">
      <w:tblPr/>
      <w:tcPr>
        <w:tcBorders>
          <w:top w:val="double" w:sz="4" w:space="0" w:color="D5E04E" w:themeColor="accent3"/>
          <w:right w:val="nil"/>
        </w:tcBorders>
      </w:tcPr>
    </w:tblStylePr>
  </w:style>
  <w:style w:type="table" w:customStyle="1" w:styleId="Listtabell3dekorfrg41">
    <w:name w:val="Listtabell 3 – dekorfärg 41"/>
    <w:basedOn w:val="Normaltabell"/>
    <w:uiPriority w:val="48"/>
    <w:rsid w:val="00572222"/>
    <w:pPr>
      <w:spacing w:after="0" w:line="240" w:lineRule="auto"/>
    </w:pPr>
    <w:tblPr>
      <w:tblStyleRowBandSize w:val="1"/>
      <w:tblStyleColBandSize w:val="1"/>
      <w:tblBorders>
        <w:top w:val="single" w:sz="4" w:space="0" w:color="42C4DD" w:themeColor="accent4"/>
        <w:left w:val="single" w:sz="4" w:space="0" w:color="42C4DD" w:themeColor="accent4"/>
        <w:bottom w:val="single" w:sz="4" w:space="0" w:color="42C4DD" w:themeColor="accent4"/>
        <w:right w:val="single" w:sz="4" w:space="0" w:color="42C4DD" w:themeColor="accent4"/>
      </w:tblBorders>
    </w:tblPr>
    <w:tblStylePr w:type="firstRow">
      <w:rPr>
        <w:b/>
        <w:bCs/>
        <w:color w:val="FFFFFF" w:themeColor="background1"/>
      </w:rPr>
      <w:tblPr/>
      <w:tcPr>
        <w:shd w:val="clear" w:color="auto" w:fill="42C4DD" w:themeFill="accent4"/>
      </w:tcPr>
    </w:tblStylePr>
    <w:tblStylePr w:type="lastRow">
      <w:rPr>
        <w:b/>
        <w:bCs/>
      </w:rPr>
      <w:tblPr/>
      <w:tcPr>
        <w:tcBorders>
          <w:top w:val="double" w:sz="4" w:space="0" w:color="42C4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2C4DD" w:themeColor="accent4"/>
          <w:right w:val="single" w:sz="4" w:space="0" w:color="42C4DD" w:themeColor="accent4"/>
        </w:tcBorders>
      </w:tcPr>
    </w:tblStylePr>
    <w:tblStylePr w:type="band1Horz">
      <w:tblPr/>
      <w:tcPr>
        <w:tcBorders>
          <w:top w:val="single" w:sz="4" w:space="0" w:color="42C4DD" w:themeColor="accent4"/>
          <w:bottom w:val="single" w:sz="4" w:space="0" w:color="42C4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2C4DD" w:themeColor="accent4"/>
          <w:left w:val="nil"/>
        </w:tcBorders>
      </w:tcPr>
    </w:tblStylePr>
    <w:tblStylePr w:type="swCell">
      <w:tblPr/>
      <w:tcPr>
        <w:tcBorders>
          <w:top w:val="double" w:sz="4" w:space="0" w:color="42C4DD" w:themeColor="accent4"/>
          <w:right w:val="nil"/>
        </w:tcBorders>
      </w:tcPr>
    </w:tblStylePr>
  </w:style>
  <w:style w:type="table" w:customStyle="1" w:styleId="Listtabell3dekorfrg51">
    <w:name w:val="Listtabell 3 – dekorfärg 51"/>
    <w:basedOn w:val="Normaltabell"/>
    <w:uiPriority w:val="48"/>
    <w:rsid w:val="00572222"/>
    <w:pPr>
      <w:spacing w:after="0" w:line="240" w:lineRule="auto"/>
    </w:pPr>
    <w:tblPr>
      <w:tblStyleRowBandSize w:val="1"/>
      <w:tblStyleColBandSize w:val="1"/>
      <w:tblBorders>
        <w:top w:val="single" w:sz="4" w:space="0" w:color="A49B8D" w:themeColor="accent5"/>
        <w:left w:val="single" w:sz="4" w:space="0" w:color="A49B8D" w:themeColor="accent5"/>
        <w:bottom w:val="single" w:sz="4" w:space="0" w:color="A49B8D" w:themeColor="accent5"/>
        <w:right w:val="single" w:sz="4" w:space="0" w:color="A49B8D" w:themeColor="accent5"/>
      </w:tblBorders>
    </w:tblPr>
    <w:tblStylePr w:type="firstRow">
      <w:rPr>
        <w:b/>
        <w:bCs/>
        <w:color w:val="FFFFFF" w:themeColor="background1"/>
      </w:rPr>
      <w:tblPr/>
      <w:tcPr>
        <w:shd w:val="clear" w:color="auto" w:fill="A49B8D" w:themeFill="accent5"/>
      </w:tcPr>
    </w:tblStylePr>
    <w:tblStylePr w:type="lastRow">
      <w:rPr>
        <w:b/>
        <w:bCs/>
      </w:rPr>
      <w:tblPr/>
      <w:tcPr>
        <w:tcBorders>
          <w:top w:val="double" w:sz="4" w:space="0" w:color="A49B8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9B8D" w:themeColor="accent5"/>
          <w:right w:val="single" w:sz="4" w:space="0" w:color="A49B8D" w:themeColor="accent5"/>
        </w:tcBorders>
      </w:tcPr>
    </w:tblStylePr>
    <w:tblStylePr w:type="band1Horz">
      <w:tblPr/>
      <w:tcPr>
        <w:tcBorders>
          <w:top w:val="single" w:sz="4" w:space="0" w:color="A49B8D" w:themeColor="accent5"/>
          <w:bottom w:val="single" w:sz="4" w:space="0" w:color="A49B8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9B8D" w:themeColor="accent5"/>
          <w:left w:val="nil"/>
        </w:tcBorders>
      </w:tcPr>
    </w:tblStylePr>
    <w:tblStylePr w:type="swCell">
      <w:tblPr/>
      <w:tcPr>
        <w:tcBorders>
          <w:top w:val="double" w:sz="4" w:space="0" w:color="A49B8D" w:themeColor="accent5"/>
          <w:right w:val="nil"/>
        </w:tcBorders>
      </w:tcPr>
    </w:tblStylePr>
  </w:style>
  <w:style w:type="table" w:customStyle="1" w:styleId="Listtabell3dekorfrg61">
    <w:name w:val="Listtabell 3 – dekorfärg 61"/>
    <w:basedOn w:val="Normaltabell"/>
    <w:uiPriority w:val="48"/>
    <w:rsid w:val="00572222"/>
    <w:pPr>
      <w:spacing w:after="0" w:line="240" w:lineRule="auto"/>
    </w:pPr>
    <w:tblPr>
      <w:tblStyleRowBandSize w:val="1"/>
      <w:tblStyleColBandSize w:val="1"/>
      <w:tblBorders>
        <w:top w:val="single" w:sz="4" w:space="0" w:color="5C4C44" w:themeColor="accent6"/>
        <w:left w:val="single" w:sz="4" w:space="0" w:color="5C4C44" w:themeColor="accent6"/>
        <w:bottom w:val="single" w:sz="4" w:space="0" w:color="5C4C44" w:themeColor="accent6"/>
        <w:right w:val="single" w:sz="4" w:space="0" w:color="5C4C44" w:themeColor="accent6"/>
      </w:tblBorders>
    </w:tblPr>
    <w:tblStylePr w:type="firstRow">
      <w:rPr>
        <w:b/>
        <w:bCs/>
        <w:color w:val="FFFFFF" w:themeColor="background1"/>
      </w:rPr>
      <w:tblPr/>
      <w:tcPr>
        <w:shd w:val="clear" w:color="auto" w:fill="5C4C44" w:themeFill="accent6"/>
      </w:tcPr>
    </w:tblStylePr>
    <w:tblStylePr w:type="lastRow">
      <w:rPr>
        <w:b/>
        <w:bCs/>
      </w:rPr>
      <w:tblPr/>
      <w:tcPr>
        <w:tcBorders>
          <w:top w:val="double" w:sz="4" w:space="0" w:color="5C4C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C4C44" w:themeColor="accent6"/>
          <w:right w:val="single" w:sz="4" w:space="0" w:color="5C4C44" w:themeColor="accent6"/>
        </w:tcBorders>
      </w:tcPr>
    </w:tblStylePr>
    <w:tblStylePr w:type="band1Horz">
      <w:tblPr/>
      <w:tcPr>
        <w:tcBorders>
          <w:top w:val="single" w:sz="4" w:space="0" w:color="5C4C44" w:themeColor="accent6"/>
          <w:bottom w:val="single" w:sz="4" w:space="0" w:color="5C4C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C4C44" w:themeColor="accent6"/>
          <w:left w:val="nil"/>
        </w:tcBorders>
      </w:tcPr>
    </w:tblStylePr>
    <w:tblStylePr w:type="swCell">
      <w:tblPr/>
      <w:tcPr>
        <w:tcBorders>
          <w:top w:val="double" w:sz="4" w:space="0" w:color="5C4C44" w:themeColor="accent6"/>
          <w:right w:val="nil"/>
        </w:tcBorders>
      </w:tcPr>
    </w:tblStylePr>
  </w:style>
  <w:style w:type="table" w:customStyle="1" w:styleId="Listtabell41">
    <w:name w:val="Listtabell 41"/>
    <w:basedOn w:val="Normaltabel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4dekorfrg11">
    <w:name w:val="Listtabell 4 – dekorfärg 11"/>
    <w:basedOn w:val="Normaltabell"/>
    <w:uiPriority w:val="49"/>
    <w:rsid w:val="00572222"/>
    <w:pPr>
      <w:spacing w:after="0" w:line="240" w:lineRule="auto"/>
    </w:pPr>
    <w:tblPr>
      <w:tblStyleRowBandSize w:val="1"/>
      <w:tblStyleColBandSize w:val="1"/>
      <w:tblBorders>
        <w:top w:val="single" w:sz="4" w:space="0" w:color="F69684" w:themeColor="accent1" w:themeTint="99"/>
        <w:left w:val="single" w:sz="4" w:space="0" w:color="F69684" w:themeColor="accent1" w:themeTint="99"/>
        <w:bottom w:val="single" w:sz="4" w:space="0" w:color="F69684" w:themeColor="accent1" w:themeTint="99"/>
        <w:right w:val="single" w:sz="4" w:space="0" w:color="F69684" w:themeColor="accent1" w:themeTint="99"/>
        <w:insideH w:val="single" w:sz="4" w:space="0" w:color="F69684" w:themeColor="accent1" w:themeTint="99"/>
      </w:tblBorders>
    </w:tblPr>
    <w:tblStylePr w:type="firstRow">
      <w:rPr>
        <w:b/>
        <w:bCs/>
        <w:color w:val="FFFFFF" w:themeColor="background1"/>
      </w:rPr>
      <w:tblPr/>
      <w:tcPr>
        <w:tcBorders>
          <w:top w:val="single" w:sz="4" w:space="0" w:color="F05133" w:themeColor="accent1"/>
          <w:left w:val="single" w:sz="4" w:space="0" w:color="F05133" w:themeColor="accent1"/>
          <w:bottom w:val="single" w:sz="4" w:space="0" w:color="F05133" w:themeColor="accent1"/>
          <w:right w:val="single" w:sz="4" w:space="0" w:color="F05133" w:themeColor="accent1"/>
          <w:insideH w:val="nil"/>
        </w:tcBorders>
        <w:shd w:val="clear" w:color="auto" w:fill="F05133" w:themeFill="accent1"/>
      </w:tcPr>
    </w:tblStylePr>
    <w:tblStylePr w:type="lastRow">
      <w:rPr>
        <w:b/>
        <w:bCs/>
      </w:rPr>
      <w:tblPr/>
      <w:tcPr>
        <w:tcBorders>
          <w:top w:val="double" w:sz="4" w:space="0" w:color="F69684" w:themeColor="accent1" w:themeTint="99"/>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Listtabell4dekorfrg21">
    <w:name w:val="Listtabell 4 – dekorfärg 21"/>
    <w:basedOn w:val="Normaltabell"/>
    <w:uiPriority w:val="49"/>
    <w:rsid w:val="00572222"/>
    <w:pPr>
      <w:spacing w:after="0" w:line="240" w:lineRule="auto"/>
    </w:pPr>
    <w:tblPr>
      <w:tblStyleRowBandSize w:val="1"/>
      <w:tblStyleColBandSize w:val="1"/>
      <w:tblBorders>
        <w:top w:val="single" w:sz="4" w:space="0" w:color="9FDCD5" w:themeColor="accent2" w:themeTint="99"/>
        <w:left w:val="single" w:sz="4" w:space="0" w:color="9FDCD5" w:themeColor="accent2" w:themeTint="99"/>
        <w:bottom w:val="single" w:sz="4" w:space="0" w:color="9FDCD5" w:themeColor="accent2" w:themeTint="99"/>
        <w:right w:val="single" w:sz="4" w:space="0" w:color="9FDCD5" w:themeColor="accent2" w:themeTint="99"/>
        <w:insideH w:val="single" w:sz="4" w:space="0" w:color="9FDCD5" w:themeColor="accent2" w:themeTint="99"/>
      </w:tblBorders>
    </w:tblPr>
    <w:tblStylePr w:type="firstRow">
      <w:rPr>
        <w:b/>
        <w:bCs/>
        <w:color w:val="FFFFFF" w:themeColor="background1"/>
      </w:rPr>
      <w:tblPr/>
      <w:tcPr>
        <w:tcBorders>
          <w:top w:val="single" w:sz="4" w:space="0" w:color="60C5BA" w:themeColor="accent2"/>
          <w:left w:val="single" w:sz="4" w:space="0" w:color="60C5BA" w:themeColor="accent2"/>
          <w:bottom w:val="single" w:sz="4" w:space="0" w:color="60C5BA" w:themeColor="accent2"/>
          <w:right w:val="single" w:sz="4" w:space="0" w:color="60C5BA" w:themeColor="accent2"/>
          <w:insideH w:val="nil"/>
        </w:tcBorders>
        <w:shd w:val="clear" w:color="auto" w:fill="60C5BA" w:themeFill="accent2"/>
      </w:tcPr>
    </w:tblStylePr>
    <w:tblStylePr w:type="lastRow">
      <w:rPr>
        <w:b/>
        <w:bCs/>
      </w:rPr>
      <w:tblPr/>
      <w:tcPr>
        <w:tcBorders>
          <w:top w:val="double" w:sz="4" w:space="0" w:color="9FDCD5" w:themeColor="accent2" w:themeTint="99"/>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Listtabell4dekorfrg31">
    <w:name w:val="Listtabell 4 – dekorfärg 31"/>
    <w:basedOn w:val="Normaltabell"/>
    <w:uiPriority w:val="49"/>
    <w:rsid w:val="00572222"/>
    <w:pPr>
      <w:spacing w:after="0" w:line="240" w:lineRule="auto"/>
    </w:pPr>
    <w:tblPr>
      <w:tblStyleRowBandSize w:val="1"/>
      <w:tblStyleColBandSize w:val="1"/>
      <w:tblBorders>
        <w:top w:val="single" w:sz="4" w:space="0" w:color="E5EC94" w:themeColor="accent3" w:themeTint="99"/>
        <w:left w:val="single" w:sz="4" w:space="0" w:color="E5EC94" w:themeColor="accent3" w:themeTint="99"/>
        <w:bottom w:val="single" w:sz="4" w:space="0" w:color="E5EC94" w:themeColor="accent3" w:themeTint="99"/>
        <w:right w:val="single" w:sz="4" w:space="0" w:color="E5EC94" w:themeColor="accent3" w:themeTint="99"/>
        <w:insideH w:val="single" w:sz="4" w:space="0" w:color="E5EC94" w:themeColor="accent3" w:themeTint="99"/>
      </w:tblBorders>
    </w:tblPr>
    <w:tblStylePr w:type="firstRow">
      <w:rPr>
        <w:b/>
        <w:bCs/>
        <w:color w:val="FFFFFF" w:themeColor="background1"/>
      </w:rPr>
      <w:tblPr/>
      <w:tcPr>
        <w:tcBorders>
          <w:top w:val="single" w:sz="4" w:space="0" w:color="D5E04E" w:themeColor="accent3"/>
          <w:left w:val="single" w:sz="4" w:space="0" w:color="D5E04E" w:themeColor="accent3"/>
          <w:bottom w:val="single" w:sz="4" w:space="0" w:color="D5E04E" w:themeColor="accent3"/>
          <w:right w:val="single" w:sz="4" w:space="0" w:color="D5E04E" w:themeColor="accent3"/>
          <w:insideH w:val="nil"/>
        </w:tcBorders>
        <w:shd w:val="clear" w:color="auto" w:fill="D5E04E" w:themeFill="accent3"/>
      </w:tcPr>
    </w:tblStylePr>
    <w:tblStylePr w:type="lastRow">
      <w:rPr>
        <w:b/>
        <w:bCs/>
      </w:rPr>
      <w:tblPr/>
      <w:tcPr>
        <w:tcBorders>
          <w:top w:val="double" w:sz="4" w:space="0" w:color="E5EC94" w:themeColor="accent3" w:themeTint="99"/>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Listtabell4dekorfrg41">
    <w:name w:val="Listtabell 4 – dekorfärg 41"/>
    <w:basedOn w:val="Normaltabell"/>
    <w:uiPriority w:val="49"/>
    <w:rsid w:val="00572222"/>
    <w:pPr>
      <w:spacing w:after="0" w:line="240" w:lineRule="auto"/>
    </w:pPr>
    <w:tblPr>
      <w:tblStyleRowBandSize w:val="1"/>
      <w:tblStyleColBandSize w:val="1"/>
      <w:tblBorders>
        <w:top w:val="single" w:sz="4" w:space="0" w:color="8DDBEA" w:themeColor="accent4" w:themeTint="99"/>
        <w:left w:val="single" w:sz="4" w:space="0" w:color="8DDBEA" w:themeColor="accent4" w:themeTint="99"/>
        <w:bottom w:val="single" w:sz="4" w:space="0" w:color="8DDBEA" w:themeColor="accent4" w:themeTint="99"/>
        <w:right w:val="single" w:sz="4" w:space="0" w:color="8DDBEA" w:themeColor="accent4" w:themeTint="99"/>
        <w:insideH w:val="single" w:sz="4" w:space="0" w:color="8DDBEA" w:themeColor="accent4" w:themeTint="99"/>
      </w:tblBorders>
    </w:tblPr>
    <w:tblStylePr w:type="firstRow">
      <w:rPr>
        <w:b/>
        <w:bCs/>
        <w:color w:val="FFFFFF" w:themeColor="background1"/>
      </w:rPr>
      <w:tblPr/>
      <w:tcPr>
        <w:tcBorders>
          <w:top w:val="single" w:sz="4" w:space="0" w:color="42C4DD" w:themeColor="accent4"/>
          <w:left w:val="single" w:sz="4" w:space="0" w:color="42C4DD" w:themeColor="accent4"/>
          <w:bottom w:val="single" w:sz="4" w:space="0" w:color="42C4DD" w:themeColor="accent4"/>
          <w:right w:val="single" w:sz="4" w:space="0" w:color="42C4DD" w:themeColor="accent4"/>
          <w:insideH w:val="nil"/>
        </w:tcBorders>
        <w:shd w:val="clear" w:color="auto" w:fill="42C4DD" w:themeFill="accent4"/>
      </w:tcPr>
    </w:tblStylePr>
    <w:tblStylePr w:type="lastRow">
      <w:rPr>
        <w:b/>
        <w:bCs/>
      </w:rPr>
      <w:tblPr/>
      <w:tcPr>
        <w:tcBorders>
          <w:top w:val="double" w:sz="4" w:space="0" w:color="8DDBEA" w:themeColor="accent4" w:themeTint="99"/>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Listtabell4dekorfrg51">
    <w:name w:val="Listtabell 4 – dekorfärg 51"/>
    <w:basedOn w:val="Normaltabell"/>
    <w:uiPriority w:val="49"/>
    <w:rsid w:val="00572222"/>
    <w:pPr>
      <w:spacing w:after="0" w:line="240" w:lineRule="auto"/>
    </w:pPr>
    <w:tblPr>
      <w:tblStyleRowBandSize w:val="1"/>
      <w:tblStyleColBandSize w:val="1"/>
      <w:tblBorders>
        <w:top w:val="single" w:sz="4" w:space="0" w:color="C8C3BA" w:themeColor="accent5" w:themeTint="99"/>
        <w:left w:val="single" w:sz="4" w:space="0" w:color="C8C3BA" w:themeColor="accent5" w:themeTint="99"/>
        <w:bottom w:val="single" w:sz="4" w:space="0" w:color="C8C3BA" w:themeColor="accent5" w:themeTint="99"/>
        <w:right w:val="single" w:sz="4" w:space="0" w:color="C8C3BA" w:themeColor="accent5" w:themeTint="99"/>
        <w:insideH w:val="single" w:sz="4" w:space="0" w:color="C8C3BA" w:themeColor="accent5" w:themeTint="99"/>
      </w:tblBorders>
    </w:tblPr>
    <w:tblStylePr w:type="firstRow">
      <w:rPr>
        <w:b/>
        <w:bCs/>
        <w:color w:val="FFFFFF" w:themeColor="background1"/>
      </w:rPr>
      <w:tblPr/>
      <w:tcPr>
        <w:tcBorders>
          <w:top w:val="single" w:sz="4" w:space="0" w:color="A49B8D" w:themeColor="accent5"/>
          <w:left w:val="single" w:sz="4" w:space="0" w:color="A49B8D" w:themeColor="accent5"/>
          <w:bottom w:val="single" w:sz="4" w:space="0" w:color="A49B8D" w:themeColor="accent5"/>
          <w:right w:val="single" w:sz="4" w:space="0" w:color="A49B8D" w:themeColor="accent5"/>
          <w:insideH w:val="nil"/>
        </w:tcBorders>
        <w:shd w:val="clear" w:color="auto" w:fill="A49B8D" w:themeFill="accent5"/>
      </w:tcPr>
    </w:tblStylePr>
    <w:tblStylePr w:type="lastRow">
      <w:rPr>
        <w:b/>
        <w:bCs/>
      </w:rPr>
      <w:tblPr/>
      <w:tcPr>
        <w:tcBorders>
          <w:top w:val="double" w:sz="4" w:space="0" w:color="C8C3BA" w:themeColor="accent5" w:themeTint="99"/>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Listtabell4dekorfrg61">
    <w:name w:val="Listtabell 4 – dekorfärg 61"/>
    <w:basedOn w:val="Normaltabell"/>
    <w:uiPriority w:val="49"/>
    <w:rsid w:val="00572222"/>
    <w:pPr>
      <w:spacing w:after="0" w:line="240" w:lineRule="auto"/>
    </w:pPr>
    <w:tblPr>
      <w:tblStyleRowBandSize w:val="1"/>
      <w:tblStyleColBandSize w:val="1"/>
      <w:tblBorders>
        <w:top w:val="single" w:sz="4" w:space="0" w:color="A59086" w:themeColor="accent6" w:themeTint="99"/>
        <w:left w:val="single" w:sz="4" w:space="0" w:color="A59086" w:themeColor="accent6" w:themeTint="99"/>
        <w:bottom w:val="single" w:sz="4" w:space="0" w:color="A59086" w:themeColor="accent6" w:themeTint="99"/>
        <w:right w:val="single" w:sz="4" w:space="0" w:color="A59086" w:themeColor="accent6" w:themeTint="99"/>
        <w:insideH w:val="single" w:sz="4" w:space="0" w:color="A59086" w:themeColor="accent6" w:themeTint="99"/>
      </w:tblBorders>
    </w:tblPr>
    <w:tblStylePr w:type="firstRow">
      <w:rPr>
        <w:b/>
        <w:bCs/>
        <w:color w:val="FFFFFF" w:themeColor="background1"/>
      </w:rPr>
      <w:tblPr/>
      <w:tcPr>
        <w:tcBorders>
          <w:top w:val="single" w:sz="4" w:space="0" w:color="5C4C44" w:themeColor="accent6"/>
          <w:left w:val="single" w:sz="4" w:space="0" w:color="5C4C44" w:themeColor="accent6"/>
          <w:bottom w:val="single" w:sz="4" w:space="0" w:color="5C4C44" w:themeColor="accent6"/>
          <w:right w:val="single" w:sz="4" w:space="0" w:color="5C4C44" w:themeColor="accent6"/>
          <w:insideH w:val="nil"/>
        </w:tcBorders>
        <w:shd w:val="clear" w:color="auto" w:fill="5C4C44" w:themeFill="accent6"/>
      </w:tcPr>
    </w:tblStylePr>
    <w:tblStylePr w:type="lastRow">
      <w:rPr>
        <w:b/>
        <w:bCs/>
      </w:rPr>
      <w:tblPr/>
      <w:tcPr>
        <w:tcBorders>
          <w:top w:val="double" w:sz="4" w:space="0" w:color="A59086" w:themeColor="accent6" w:themeTint="99"/>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Listtabell5mrk1">
    <w:name w:val="Listtabell 5 mörk1"/>
    <w:basedOn w:val="Normaltabel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11">
    <w:name w:val="Listtabell 5 mörk – dekorfärg 11"/>
    <w:basedOn w:val="Normaltabell"/>
    <w:uiPriority w:val="50"/>
    <w:rsid w:val="00572222"/>
    <w:pPr>
      <w:spacing w:after="0" w:line="240" w:lineRule="auto"/>
    </w:pPr>
    <w:rPr>
      <w:color w:val="FFFFFF" w:themeColor="background1"/>
    </w:rPr>
    <w:tblPr>
      <w:tblStyleRowBandSize w:val="1"/>
      <w:tblStyleColBandSize w:val="1"/>
      <w:tblBorders>
        <w:top w:val="single" w:sz="24" w:space="0" w:color="F05133" w:themeColor="accent1"/>
        <w:left w:val="single" w:sz="24" w:space="0" w:color="F05133" w:themeColor="accent1"/>
        <w:bottom w:val="single" w:sz="24" w:space="0" w:color="F05133" w:themeColor="accent1"/>
        <w:right w:val="single" w:sz="24" w:space="0" w:color="F05133" w:themeColor="accent1"/>
      </w:tblBorders>
    </w:tblPr>
    <w:tcPr>
      <w:shd w:val="clear" w:color="auto" w:fill="F051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21">
    <w:name w:val="Listtabell 5 mörk – dekorfärg 21"/>
    <w:basedOn w:val="Normaltabell"/>
    <w:uiPriority w:val="50"/>
    <w:rsid w:val="00572222"/>
    <w:pPr>
      <w:spacing w:after="0" w:line="240" w:lineRule="auto"/>
    </w:pPr>
    <w:rPr>
      <w:color w:val="FFFFFF" w:themeColor="background1"/>
    </w:rPr>
    <w:tblPr>
      <w:tblStyleRowBandSize w:val="1"/>
      <w:tblStyleColBandSize w:val="1"/>
      <w:tblBorders>
        <w:top w:val="single" w:sz="24" w:space="0" w:color="60C5BA" w:themeColor="accent2"/>
        <w:left w:val="single" w:sz="24" w:space="0" w:color="60C5BA" w:themeColor="accent2"/>
        <w:bottom w:val="single" w:sz="24" w:space="0" w:color="60C5BA" w:themeColor="accent2"/>
        <w:right w:val="single" w:sz="24" w:space="0" w:color="60C5BA" w:themeColor="accent2"/>
      </w:tblBorders>
    </w:tblPr>
    <w:tcPr>
      <w:shd w:val="clear" w:color="auto" w:fill="60C5B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31">
    <w:name w:val="Listtabell 5 mörk – dekorfärg 31"/>
    <w:basedOn w:val="Normaltabell"/>
    <w:uiPriority w:val="50"/>
    <w:rsid w:val="00572222"/>
    <w:pPr>
      <w:spacing w:after="0" w:line="240" w:lineRule="auto"/>
    </w:pPr>
    <w:rPr>
      <w:color w:val="FFFFFF" w:themeColor="background1"/>
    </w:rPr>
    <w:tblPr>
      <w:tblStyleRowBandSize w:val="1"/>
      <w:tblStyleColBandSize w:val="1"/>
      <w:tblBorders>
        <w:top w:val="single" w:sz="24" w:space="0" w:color="D5E04E" w:themeColor="accent3"/>
        <w:left w:val="single" w:sz="24" w:space="0" w:color="D5E04E" w:themeColor="accent3"/>
        <w:bottom w:val="single" w:sz="24" w:space="0" w:color="D5E04E" w:themeColor="accent3"/>
        <w:right w:val="single" w:sz="24" w:space="0" w:color="D5E04E" w:themeColor="accent3"/>
      </w:tblBorders>
    </w:tblPr>
    <w:tcPr>
      <w:shd w:val="clear" w:color="auto" w:fill="D5E04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41">
    <w:name w:val="Listtabell 5 mörk – dekorfärg 41"/>
    <w:basedOn w:val="Normaltabell"/>
    <w:uiPriority w:val="50"/>
    <w:rsid w:val="00572222"/>
    <w:pPr>
      <w:spacing w:after="0" w:line="240" w:lineRule="auto"/>
    </w:pPr>
    <w:rPr>
      <w:color w:val="FFFFFF" w:themeColor="background1"/>
    </w:rPr>
    <w:tblPr>
      <w:tblStyleRowBandSize w:val="1"/>
      <w:tblStyleColBandSize w:val="1"/>
      <w:tblBorders>
        <w:top w:val="single" w:sz="24" w:space="0" w:color="42C4DD" w:themeColor="accent4"/>
        <w:left w:val="single" w:sz="24" w:space="0" w:color="42C4DD" w:themeColor="accent4"/>
        <w:bottom w:val="single" w:sz="24" w:space="0" w:color="42C4DD" w:themeColor="accent4"/>
        <w:right w:val="single" w:sz="24" w:space="0" w:color="42C4DD" w:themeColor="accent4"/>
      </w:tblBorders>
    </w:tblPr>
    <w:tcPr>
      <w:shd w:val="clear" w:color="auto" w:fill="42C4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51">
    <w:name w:val="Listtabell 5 mörk – dekorfärg 51"/>
    <w:basedOn w:val="Normaltabell"/>
    <w:uiPriority w:val="50"/>
    <w:rsid w:val="00572222"/>
    <w:pPr>
      <w:spacing w:after="0" w:line="240" w:lineRule="auto"/>
    </w:pPr>
    <w:rPr>
      <w:color w:val="FFFFFF" w:themeColor="background1"/>
    </w:rPr>
    <w:tblPr>
      <w:tblStyleRowBandSize w:val="1"/>
      <w:tblStyleColBandSize w:val="1"/>
      <w:tblBorders>
        <w:top w:val="single" w:sz="24" w:space="0" w:color="A49B8D" w:themeColor="accent5"/>
        <w:left w:val="single" w:sz="24" w:space="0" w:color="A49B8D" w:themeColor="accent5"/>
        <w:bottom w:val="single" w:sz="24" w:space="0" w:color="A49B8D" w:themeColor="accent5"/>
        <w:right w:val="single" w:sz="24" w:space="0" w:color="A49B8D" w:themeColor="accent5"/>
      </w:tblBorders>
    </w:tblPr>
    <w:tcPr>
      <w:shd w:val="clear" w:color="auto" w:fill="A49B8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61">
    <w:name w:val="Listtabell 5 mörk – dekorfärg 61"/>
    <w:basedOn w:val="Normaltabell"/>
    <w:uiPriority w:val="50"/>
    <w:rsid w:val="00572222"/>
    <w:pPr>
      <w:spacing w:after="0" w:line="240" w:lineRule="auto"/>
    </w:pPr>
    <w:rPr>
      <w:color w:val="FFFFFF" w:themeColor="background1"/>
    </w:rPr>
    <w:tblPr>
      <w:tblStyleRowBandSize w:val="1"/>
      <w:tblStyleColBandSize w:val="1"/>
      <w:tblBorders>
        <w:top w:val="single" w:sz="24" w:space="0" w:color="5C4C44" w:themeColor="accent6"/>
        <w:left w:val="single" w:sz="24" w:space="0" w:color="5C4C44" w:themeColor="accent6"/>
        <w:bottom w:val="single" w:sz="24" w:space="0" w:color="5C4C44" w:themeColor="accent6"/>
        <w:right w:val="single" w:sz="24" w:space="0" w:color="5C4C44" w:themeColor="accent6"/>
      </w:tblBorders>
    </w:tblPr>
    <w:tcPr>
      <w:shd w:val="clear" w:color="auto" w:fill="5C4C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6frgstark1">
    <w:name w:val="Listtabell 6 färgstark1"/>
    <w:basedOn w:val="Normaltabel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6frgstarkdekorfrg11">
    <w:name w:val="Listtabell 6 färgstark – dekorfärg 11"/>
    <w:basedOn w:val="Normaltabell"/>
    <w:uiPriority w:val="51"/>
    <w:rsid w:val="00572222"/>
    <w:pPr>
      <w:spacing w:after="0" w:line="240" w:lineRule="auto"/>
    </w:pPr>
    <w:rPr>
      <w:color w:val="CA2C0F" w:themeColor="accent1" w:themeShade="BF"/>
    </w:rPr>
    <w:tblPr>
      <w:tblStyleRowBandSize w:val="1"/>
      <w:tblStyleColBandSize w:val="1"/>
      <w:tblBorders>
        <w:top w:val="single" w:sz="4" w:space="0" w:color="F05133" w:themeColor="accent1"/>
        <w:bottom w:val="single" w:sz="4" w:space="0" w:color="F05133" w:themeColor="accent1"/>
      </w:tblBorders>
    </w:tblPr>
    <w:tblStylePr w:type="firstRow">
      <w:rPr>
        <w:b/>
        <w:bCs/>
      </w:rPr>
      <w:tblPr/>
      <w:tcPr>
        <w:tcBorders>
          <w:bottom w:val="single" w:sz="4" w:space="0" w:color="F05133" w:themeColor="accent1"/>
        </w:tcBorders>
      </w:tcPr>
    </w:tblStylePr>
    <w:tblStylePr w:type="lastRow">
      <w:rPr>
        <w:b/>
        <w:bCs/>
      </w:rPr>
      <w:tblPr/>
      <w:tcPr>
        <w:tcBorders>
          <w:top w:val="double" w:sz="4" w:space="0" w:color="F05133" w:themeColor="accent1"/>
        </w:tcBorders>
      </w:tcPr>
    </w:tblStylePr>
    <w:tblStylePr w:type="firstCol">
      <w:rPr>
        <w:b/>
        <w:bCs/>
      </w:rPr>
    </w:tblStylePr>
    <w:tblStylePr w:type="lastCol">
      <w:rPr>
        <w:b/>
        <w:bCs/>
      </w:rPr>
    </w:tblStylePr>
    <w:tblStylePr w:type="band1Vert">
      <w:tblPr/>
      <w:tcPr>
        <w:shd w:val="clear" w:color="auto" w:fill="FCDBD6" w:themeFill="accent1" w:themeFillTint="33"/>
      </w:tcPr>
    </w:tblStylePr>
    <w:tblStylePr w:type="band1Horz">
      <w:tblPr/>
      <w:tcPr>
        <w:shd w:val="clear" w:color="auto" w:fill="FCDBD6" w:themeFill="accent1" w:themeFillTint="33"/>
      </w:tcPr>
    </w:tblStylePr>
  </w:style>
  <w:style w:type="table" w:customStyle="1" w:styleId="Listtabell6frgstarkdekorfrg21">
    <w:name w:val="Listtabell 6 färgstark – dekorfärg 21"/>
    <w:basedOn w:val="Normaltabell"/>
    <w:uiPriority w:val="51"/>
    <w:rsid w:val="00572222"/>
    <w:pPr>
      <w:spacing w:after="0" w:line="240" w:lineRule="auto"/>
    </w:pPr>
    <w:rPr>
      <w:color w:val="3AA095" w:themeColor="accent2" w:themeShade="BF"/>
    </w:rPr>
    <w:tblPr>
      <w:tblStyleRowBandSize w:val="1"/>
      <w:tblStyleColBandSize w:val="1"/>
      <w:tblBorders>
        <w:top w:val="single" w:sz="4" w:space="0" w:color="60C5BA" w:themeColor="accent2"/>
        <w:bottom w:val="single" w:sz="4" w:space="0" w:color="60C5BA" w:themeColor="accent2"/>
      </w:tblBorders>
    </w:tblPr>
    <w:tblStylePr w:type="firstRow">
      <w:rPr>
        <w:b/>
        <w:bCs/>
      </w:rPr>
      <w:tblPr/>
      <w:tcPr>
        <w:tcBorders>
          <w:bottom w:val="single" w:sz="4" w:space="0" w:color="60C5BA" w:themeColor="accent2"/>
        </w:tcBorders>
      </w:tcPr>
    </w:tblStylePr>
    <w:tblStylePr w:type="lastRow">
      <w:rPr>
        <w:b/>
        <w:bCs/>
      </w:rPr>
      <w:tblPr/>
      <w:tcPr>
        <w:tcBorders>
          <w:top w:val="double" w:sz="4" w:space="0" w:color="60C5BA" w:themeColor="accent2"/>
        </w:tcBorders>
      </w:tcPr>
    </w:tblStylePr>
    <w:tblStylePr w:type="firstCol">
      <w:rPr>
        <w:b/>
        <w:bCs/>
      </w:rPr>
    </w:tblStylePr>
    <w:tblStylePr w:type="lastCol">
      <w:rPr>
        <w:b/>
        <w:bCs/>
      </w:rPr>
    </w:tblStylePr>
    <w:tblStylePr w:type="band1Vert">
      <w:tblPr/>
      <w:tcPr>
        <w:shd w:val="clear" w:color="auto" w:fill="DFF3F1" w:themeFill="accent2" w:themeFillTint="33"/>
      </w:tcPr>
    </w:tblStylePr>
    <w:tblStylePr w:type="band1Horz">
      <w:tblPr/>
      <w:tcPr>
        <w:shd w:val="clear" w:color="auto" w:fill="DFF3F1" w:themeFill="accent2" w:themeFillTint="33"/>
      </w:tcPr>
    </w:tblStylePr>
  </w:style>
  <w:style w:type="table" w:customStyle="1" w:styleId="Listtabell6frgstarkdekorfrg31">
    <w:name w:val="Listtabell 6 färgstark – dekorfärg 31"/>
    <w:basedOn w:val="Normaltabell"/>
    <w:uiPriority w:val="51"/>
    <w:rsid w:val="00572222"/>
    <w:pPr>
      <w:spacing w:after="0" w:line="240" w:lineRule="auto"/>
    </w:pPr>
    <w:rPr>
      <w:color w:val="B3C021" w:themeColor="accent3" w:themeShade="BF"/>
    </w:rPr>
    <w:tblPr>
      <w:tblStyleRowBandSize w:val="1"/>
      <w:tblStyleColBandSize w:val="1"/>
      <w:tblBorders>
        <w:top w:val="single" w:sz="4" w:space="0" w:color="D5E04E" w:themeColor="accent3"/>
        <w:bottom w:val="single" w:sz="4" w:space="0" w:color="D5E04E" w:themeColor="accent3"/>
      </w:tblBorders>
    </w:tblPr>
    <w:tblStylePr w:type="firstRow">
      <w:rPr>
        <w:b/>
        <w:bCs/>
      </w:rPr>
      <w:tblPr/>
      <w:tcPr>
        <w:tcBorders>
          <w:bottom w:val="single" w:sz="4" w:space="0" w:color="D5E04E" w:themeColor="accent3"/>
        </w:tcBorders>
      </w:tcPr>
    </w:tblStylePr>
    <w:tblStylePr w:type="lastRow">
      <w:rPr>
        <w:b/>
        <w:bCs/>
      </w:rPr>
      <w:tblPr/>
      <w:tcPr>
        <w:tcBorders>
          <w:top w:val="double" w:sz="4" w:space="0" w:color="D5E04E" w:themeColor="accent3"/>
        </w:tcBorders>
      </w:tcPr>
    </w:tblStylePr>
    <w:tblStylePr w:type="firstCol">
      <w:rPr>
        <w:b/>
        <w:bCs/>
      </w:rPr>
    </w:tblStylePr>
    <w:tblStylePr w:type="lastCol">
      <w:rPr>
        <w:b/>
        <w:bCs/>
      </w:rPr>
    </w:tblStylePr>
    <w:tblStylePr w:type="band1Vert">
      <w:tblPr/>
      <w:tcPr>
        <w:shd w:val="clear" w:color="auto" w:fill="F6F8DB" w:themeFill="accent3" w:themeFillTint="33"/>
      </w:tcPr>
    </w:tblStylePr>
    <w:tblStylePr w:type="band1Horz">
      <w:tblPr/>
      <w:tcPr>
        <w:shd w:val="clear" w:color="auto" w:fill="F6F8DB" w:themeFill="accent3" w:themeFillTint="33"/>
      </w:tcPr>
    </w:tblStylePr>
  </w:style>
  <w:style w:type="table" w:customStyle="1" w:styleId="Listtabell6frgstarkdekorfrg41">
    <w:name w:val="Listtabell 6 färgstark – dekorfärg 41"/>
    <w:basedOn w:val="Normaltabell"/>
    <w:uiPriority w:val="51"/>
    <w:rsid w:val="00572222"/>
    <w:pPr>
      <w:spacing w:after="0" w:line="240" w:lineRule="auto"/>
    </w:pPr>
    <w:rPr>
      <w:color w:val="209DB5" w:themeColor="accent4" w:themeShade="BF"/>
    </w:rPr>
    <w:tblPr>
      <w:tblStyleRowBandSize w:val="1"/>
      <w:tblStyleColBandSize w:val="1"/>
      <w:tblBorders>
        <w:top w:val="single" w:sz="4" w:space="0" w:color="42C4DD" w:themeColor="accent4"/>
        <w:bottom w:val="single" w:sz="4" w:space="0" w:color="42C4DD" w:themeColor="accent4"/>
      </w:tblBorders>
    </w:tblPr>
    <w:tblStylePr w:type="firstRow">
      <w:rPr>
        <w:b/>
        <w:bCs/>
      </w:rPr>
      <w:tblPr/>
      <w:tcPr>
        <w:tcBorders>
          <w:bottom w:val="single" w:sz="4" w:space="0" w:color="42C4DD" w:themeColor="accent4"/>
        </w:tcBorders>
      </w:tcPr>
    </w:tblStylePr>
    <w:tblStylePr w:type="lastRow">
      <w:rPr>
        <w:b/>
        <w:bCs/>
      </w:rPr>
      <w:tblPr/>
      <w:tcPr>
        <w:tcBorders>
          <w:top w:val="double" w:sz="4" w:space="0" w:color="42C4DD" w:themeColor="accent4"/>
        </w:tcBorders>
      </w:tcPr>
    </w:tblStylePr>
    <w:tblStylePr w:type="firstCol">
      <w:rPr>
        <w:b/>
        <w:bCs/>
      </w:rPr>
    </w:tblStylePr>
    <w:tblStylePr w:type="lastCol">
      <w:rPr>
        <w:b/>
        <w:bCs/>
      </w:rPr>
    </w:tblStylePr>
    <w:tblStylePr w:type="band1Vert">
      <w:tblPr/>
      <w:tcPr>
        <w:shd w:val="clear" w:color="auto" w:fill="D9F3F8" w:themeFill="accent4" w:themeFillTint="33"/>
      </w:tcPr>
    </w:tblStylePr>
    <w:tblStylePr w:type="band1Horz">
      <w:tblPr/>
      <w:tcPr>
        <w:shd w:val="clear" w:color="auto" w:fill="D9F3F8" w:themeFill="accent4" w:themeFillTint="33"/>
      </w:tcPr>
    </w:tblStylePr>
  </w:style>
  <w:style w:type="table" w:customStyle="1" w:styleId="Listtabell6frgstarkdekorfrg51">
    <w:name w:val="Listtabell 6 färgstark – dekorfärg 51"/>
    <w:basedOn w:val="Normaltabell"/>
    <w:uiPriority w:val="51"/>
    <w:rsid w:val="00572222"/>
    <w:pPr>
      <w:spacing w:after="0" w:line="240" w:lineRule="auto"/>
    </w:pPr>
    <w:rPr>
      <w:color w:val="7E7465" w:themeColor="accent5" w:themeShade="BF"/>
    </w:rPr>
    <w:tblPr>
      <w:tblStyleRowBandSize w:val="1"/>
      <w:tblStyleColBandSize w:val="1"/>
      <w:tblBorders>
        <w:top w:val="single" w:sz="4" w:space="0" w:color="A49B8D" w:themeColor="accent5"/>
        <w:bottom w:val="single" w:sz="4" w:space="0" w:color="A49B8D" w:themeColor="accent5"/>
      </w:tblBorders>
    </w:tblPr>
    <w:tblStylePr w:type="firstRow">
      <w:rPr>
        <w:b/>
        <w:bCs/>
      </w:rPr>
      <w:tblPr/>
      <w:tcPr>
        <w:tcBorders>
          <w:bottom w:val="single" w:sz="4" w:space="0" w:color="A49B8D" w:themeColor="accent5"/>
        </w:tcBorders>
      </w:tcPr>
    </w:tblStylePr>
    <w:tblStylePr w:type="lastRow">
      <w:rPr>
        <w:b/>
        <w:bCs/>
      </w:rPr>
      <w:tblPr/>
      <w:tcPr>
        <w:tcBorders>
          <w:top w:val="double" w:sz="4" w:space="0" w:color="A49B8D" w:themeColor="accent5"/>
        </w:tcBorders>
      </w:tcPr>
    </w:tblStylePr>
    <w:tblStylePr w:type="firstCol">
      <w:rPr>
        <w:b/>
        <w:bCs/>
      </w:rPr>
    </w:tblStylePr>
    <w:tblStylePr w:type="lastCol">
      <w:rPr>
        <w:b/>
        <w:bCs/>
      </w:rPr>
    </w:tblStylePr>
    <w:tblStylePr w:type="band1Vert">
      <w:tblPr/>
      <w:tcPr>
        <w:shd w:val="clear" w:color="auto" w:fill="ECEBE8" w:themeFill="accent5" w:themeFillTint="33"/>
      </w:tcPr>
    </w:tblStylePr>
    <w:tblStylePr w:type="band1Horz">
      <w:tblPr/>
      <w:tcPr>
        <w:shd w:val="clear" w:color="auto" w:fill="ECEBE8" w:themeFill="accent5" w:themeFillTint="33"/>
      </w:tcPr>
    </w:tblStylePr>
  </w:style>
  <w:style w:type="table" w:customStyle="1" w:styleId="Listtabell6frgstarkdekorfrg61">
    <w:name w:val="Listtabell 6 färgstark – dekorfärg 61"/>
    <w:basedOn w:val="Normaltabell"/>
    <w:uiPriority w:val="51"/>
    <w:rsid w:val="00572222"/>
    <w:pPr>
      <w:spacing w:after="0" w:line="240" w:lineRule="auto"/>
    </w:pPr>
    <w:rPr>
      <w:color w:val="443833" w:themeColor="accent6" w:themeShade="BF"/>
    </w:rPr>
    <w:tblPr>
      <w:tblStyleRowBandSize w:val="1"/>
      <w:tblStyleColBandSize w:val="1"/>
      <w:tblBorders>
        <w:top w:val="single" w:sz="4" w:space="0" w:color="5C4C44" w:themeColor="accent6"/>
        <w:bottom w:val="single" w:sz="4" w:space="0" w:color="5C4C44" w:themeColor="accent6"/>
      </w:tblBorders>
    </w:tblPr>
    <w:tblStylePr w:type="firstRow">
      <w:rPr>
        <w:b/>
        <w:bCs/>
      </w:rPr>
      <w:tblPr/>
      <w:tcPr>
        <w:tcBorders>
          <w:bottom w:val="single" w:sz="4" w:space="0" w:color="5C4C44" w:themeColor="accent6"/>
        </w:tcBorders>
      </w:tcPr>
    </w:tblStylePr>
    <w:tblStylePr w:type="lastRow">
      <w:rPr>
        <w:b/>
        <w:bCs/>
      </w:rPr>
      <w:tblPr/>
      <w:tcPr>
        <w:tcBorders>
          <w:top w:val="double" w:sz="4" w:space="0" w:color="5C4C44" w:themeColor="accent6"/>
        </w:tcBorders>
      </w:tcPr>
    </w:tblStylePr>
    <w:tblStylePr w:type="firstCol">
      <w:rPr>
        <w:b/>
        <w:bCs/>
      </w:rPr>
    </w:tblStylePr>
    <w:tblStylePr w:type="lastCol">
      <w:rPr>
        <w:b/>
        <w:bCs/>
      </w:rPr>
    </w:tblStylePr>
    <w:tblStylePr w:type="band1Vert">
      <w:tblPr/>
      <w:tcPr>
        <w:shd w:val="clear" w:color="auto" w:fill="E1DAD6" w:themeFill="accent6" w:themeFillTint="33"/>
      </w:tcPr>
    </w:tblStylePr>
    <w:tblStylePr w:type="band1Horz">
      <w:tblPr/>
      <w:tcPr>
        <w:shd w:val="clear" w:color="auto" w:fill="E1DAD6" w:themeFill="accent6" w:themeFillTint="33"/>
      </w:tcPr>
    </w:tblStylePr>
  </w:style>
  <w:style w:type="table" w:customStyle="1" w:styleId="Listtabell7frgstark1">
    <w:name w:val="Listtabell 7 färgstark1"/>
    <w:basedOn w:val="Normaltabel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11">
    <w:name w:val="Listtabell 7 färgstark – dekorfärg 11"/>
    <w:basedOn w:val="Normaltabell"/>
    <w:uiPriority w:val="52"/>
    <w:rsid w:val="00572222"/>
    <w:pPr>
      <w:spacing w:after="0" w:line="240" w:lineRule="auto"/>
    </w:pPr>
    <w:rPr>
      <w:color w:val="CA2C0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51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51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51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5133" w:themeColor="accent1"/>
        </w:tcBorders>
        <w:shd w:val="clear" w:color="auto" w:fill="FFFFFF" w:themeFill="background1"/>
      </w:tcPr>
    </w:tblStylePr>
    <w:tblStylePr w:type="band1Vert">
      <w:tblPr/>
      <w:tcPr>
        <w:shd w:val="clear" w:color="auto" w:fill="FCDBD6" w:themeFill="accent1" w:themeFillTint="33"/>
      </w:tcPr>
    </w:tblStylePr>
    <w:tblStylePr w:type="band1Horz">
      <w:tblPr/>
      <w:tcPr>
        <w:shd w:val="clear" w:color="auto" w:fill="FCDBD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21">
    <w:name w:val="Listtabell 7 färgstark – dekorfärg 21"/>
    <w:basedOn w:val="Normaltabell"/>
    <w:uiPriority w:val="52"/>
    <w:rsid w:val="00572222"/>
    <w:pPr>
      <w:spacing w:after="0" w:line="240" w:lineRule="auto"/>
    </w:pPr>
    <w:rPr>
      <w:color w:val="3AA0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C5B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C5B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C5B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C5BA" w:themeColor="accent2"/>
        </w:tcBorders>
        <w:shd w:val="clear" w:color="auto" w:fill="FFFFFF" w:themeFill="background1"/>
      </w:tcPr>
    </w:tblStylePr>
    <w:tblStylePr w:type="band1Vert">
      <w:tblPr/>
      <w:tcPr>
        <w:shd w:val="clear" w:color="auto" w:fill="DFF3F1" w:themeFill="accent2" w:themeFillTint="33"/>
      </w:tcPr>
    </w:tblStylePr>
    <w:tblStylePr w:type="band1Horz">
      <w:tblPr/>
      <w:tcPr>
        <w:shd w:val="clear" w:color="auto" w:fill="DFF3F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31">
    <w:name w:val="Listtabell 7 färgstark – dekorfärg 31"/>
    <w:basedOn w:val="Normaltabell"/>
    <w:uiPriority w:val="52"/>
    <w:rsid w:val="00572222"/>
    <w:pPr>
      <w:spacing w:after="0" w:line="240" w:lineRule="auto"/>
    </w:pPr>
    <w:rPr>
      <w:color w:val="B3C02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E04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E04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E04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E04E" w:themeColor="accent3"/>
        </w:tcBorders>
        <w:shd w:val="clear" w:color="auto" w:fill="FFFFFF" w:themeFill="background1"/>
      </w:tcPr>
    </w:tblStylePr>
    <w:tblStylePr w:type="band1Vert">
      <w:tblPr/>
      <w:tcPr>
        <w:shd w:val="clear" w:color="auto" w:fill="F6F8DB" w:themeFill="accent3" w:themeFillTint="33"/>
      </w:tcPr>
    </w:tblStylePr>
    <w:tblStylePr w:type="band1Horz">
      <w:tblPr/>
      <w:tcPr>
        <w:shd w:val="clear" w:color="auto" w:fill="F6F8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41">
    <w:name w:val="Listtabell 7 färgstark – dekorfärg 41"/>
    <w:basedOn w:val="Normaltabell"/>
    <w:uiPriority w:val="52"/>
    <w:rsid w:val="00572222"/>
    <w:pPr>
      <w:spacing w:after="0" w:line="240" w:lineRule="auto"/>
    </w:pPr>
    <w:rPr>
      <w:color w:val="209DB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2C4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2C4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2C4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2C4DD" w:themeColor="accent4"/>
        </w:tcBorders>
        <w:shd w:val="clear" w:color="auto" w:fill="FFFFFF" w:themeFill="background1"/>
      </w:tcPr>
    </w:tblStylePr>
    <w:tblStylePr w:type="band1Vert">
      <w:tblPr/>
      <w:tcPr>
        <w:shd w:val="clear" w:color="auto" w:fill="D9F3F8" w:themeFill="accent4" w:themeFillTint="33"/>
      </w:tcPr>
    </w:tblStylePr>
    <w:tblStylePr w:type="band1Horz">
      <w:tblPr/>
      <w:tcPr>
        <w:shd w:val="clear" w:color="auto" w:fill="D9F3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51">
    <w:name w:val="Listtabell 7 färgstark – dekorfärg 51"/>
    <w:basedOn w:val="Normaltabell"/>
    <w:uiPriority w:val="52"/>
    <w:rsid w:val="00572222"/>
    <w:pPr>
      <w:spacing w:after="0" w:line="240" w:lineRule="auto"/>
    </w:pPr>
    <w:rPr>
      <w:color w:val="7E746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49B8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49B8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49B8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49B8D" w:themeColor="accent5"/>
        </w:tcBorders>
        <w:shd w:val="clear" w:color="auto" w:fill="FFFFFF" w:themeFill="background1"/>
      </w:tcPr>
    </w:tblStylePr>
    <w:tblStylePr w:type="band1Vert">
      <w:tblPr/>
      <w:tcPr>
        <w:shd w:val="clear" w:color="auto" w:fill="ECEBE8" w:themeFill="accent5" w:themeFillTint="33"/>
      </w:tcPr>
    </w:tblStylePr>
    <w:tblStylePr w:type="band1Horz">
      <w:tblPr/>
      <w:tcPr>
        <w:shd w:val="clear" w:color="auto" w:fill="ECEBE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61">
    <w:name w:val="Listtabell 7 färgstark – dekorfärg 61"/>
    <w:basedOn w:val="Normaltabell"/>
    <w:uiPriority w:val="52"/>
    <w:rsid w:val="00572222"/>
    <w:pPr>
      <w:spacing w:after="0" w:line="240" w:lineRule="auto"/>
    </w:pPr>
    <w:rPr>
      <w:color w:val="4438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C4C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C4C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C4C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C4C44" w:themeColor="accent6"/>
        </w:tcBorders>
        <w:shd w:val="clear" w:color="auto" w:fill="FFFFFF" w:themeFill="background1"/>
      </w:tcPr>
    </w:tblStylePr>
    <w:tblStylePr w:type="band1Vert">
      <w:tblPr/>
      <w:tcPr>
        <w:shd w:val="clear" w:color="auto" w:fill="E1DAD6" w:themeFill="accent6" w:themeFillTint="33"/>
      </w:tcPr>
    </w:tblStylePr>
    <w:tblStylePr w:type="band1Horz">
      <w:tblPr/>
      <w:tcPr>
        <w:shd w:val="clear" w:color="auto" w:fill="E1DAD6"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xt">
    <w:name w:val="macro"/>
    <w:link w:val="Mak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krotextChar">
    <w:name w:val="Makrotext Char"/>
    <w:basedOn w:val="Standardstycketeckensnitt"/>
    <w:link w:val="Makrotext"/>
    <w:uiPriority w:val="99"/>
    <w:semiHidden/>
    <w:rsid w:val="00572222"/>
    <w:rPr>
      <w:rFonts w:ascii="Consolas" w:hAnsi="Consolas"/>
      <w:kern w:val="16"/>
      <w:sz w:val="22"/>
      <w14:ligatures w14:val="standardContextual"/>
      <w14:numForm w14:val="oldStyle"/>
      <w14:numSpacing w14:val="proportional"/>
      <w14:cntxtAlts/>
    </w:rPr>
  </w:style>
  <w:style w:type="table" w:styleId="Mellanmrktrutnt1">
    <w:name w:val="Medium Grid 1"/>
    <w:basedOn w:val="Normaltabel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2222"/>
    <w:pPr>
      <w:spacing w:after="0" w:line="240" w:lineRule="auto"/>
    </w:pPr>
    <w:tblPr>
      <w:tblStyleRowBandSize w:val="1"/>
      <w:tblStyleColBandSize w:val="1"/>
      <w:tbl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single" w:sz="8" w:space="0" w:color="F37C65" w:themeColor="accent1" w:themeTint="BF"/>
        <w:insideV w:val="single" w:sz="8" w:space="0" w:color="F37C65" w:themeColor="accent1" w:themeTint="BF"/>
      </w:tblBorders>
    </w:tblPr>
    <w:tcPr>
      <w:shd w:val="clear" w:color="auto" w:fill="FBD3CC" w:themeFill="accent1" w:themeFillTint="3F"/>
    </w:tcPr>
    <w:tblStylePr w:type="firstRow">
      <w:rPr>
        <w:b/>
        <w:bCs/>
      </w:rPr>
    </w:tblStylePr>
    <w:tblStylePr w:type="lastRow">
      <w:rPr>
        <w:b/>
        <w:bCs/>
      </w:rPr>
      <w:tblPr/>
      <w:tcPr>
        <w:tcBorders>
          <w:top w:val="single" w:sz="18" w:space="0" w:color="F37C65" w:themeColor="accent1" w:themeTint="BF"/>
        </w:tcBorders>
      </w:tcPr>
    </w:tblStylePr>
    <w:tblStylePr w:type="firstCol">
      <w:rPr>
        <w:b/>
        <w:bCs/>
      </w:rPr>
    </w:tblStylePr>
    <w:tblStylePr w:type="lastCol">
      <w:rPr>
        <w:b/>
        <w:bCs/>
      </w:rPr>
    </w:tblStylePr>
    <w:tblStylePr w:type="band1Vert">
      <w:tblPr/>
      <w:tcPr>
        <w:shd w:val="clear" w:color="auto" w:fill="F7A799" w:themeFill="accent1" w:themeFillTint="7F"/>
      </w:tcPr>
    </w:tblStylePr>
    <w:tblStylePr w:type="band1Horz">
      <w:tblPr/>
      <w:tcPr>
        <w:shd w:val="clear" w:color="auto" w:fill="F7A799" w:themeFill="accent1" w:themeFillTint="7F"/>
      </w:tcPr>
    </w:tblStylePr>
  </w:style>
  <w:style w:type="table" w:styleId="Mellanmrktrutnt1-dekorfrg2">
    <w:name w:val="Medium Grid 1 Accent 2"/>
    <w:basedOn w:val="Normaltabell"/>
    <w:uiPriority w:val="67"/>
    <w:semiHidden/>
    <w:unhideWhenUsed/>
    <w:rsid w:val="00572222"/>
    <w:pPr>
      <w:spacing w:after="0" w:line="240" w:lineRule="auto"/>
    </w:pPr>
    <w:tblPr>
      <w:tblStyleRowBandSize w:val="1"/>
      <w:tblStyleColBandSize w:val="1"/>
      <w:tbl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single" w:sz="8" w:space="0" w:color="87D3CB" w:themeColor="accent2" w:themeTint="BF"/>
        <w:insideV w:val="single" w:sz="8" w:space="0" w:color="87D3CB" w:themeColor="accent2" w:themeTint="BF"/>
      </w:tblBorders>
    </w:tblPr>
    <w:tcPr>
      <w:shd w:val="clear" w:color="auto" w:fill="D7F0ED" w:themeFill="accent2" w:themeFillTint="3F"/>
    </w:tcPr>
    <w:tblStylePr w:type="firstRow">
      <w:rPr>
        <w:b/>
        <w:bCs/>
      </w:rPr>
    </w:tblStylePr>
    <w:tblStylePr w:type="lastRow">
      <w:rPr>
        <w:b/>
        <w:bCs/>
      </w:rPr>
      <w:tblPr/>
      <w:tcPr>
        <w:tcBorders>
          <w:top w:val="single" w:sz="18" w:space="0" w:color="87D3CB" w:themeColor="accent2" w:themeTint="BF"/>
        </w:tcBorders>
      </w:tcPr>
    </w:tblStylePr>
    <w:tblStylePr w:type="firstCol">
      <w:rPr>
        <w:b/>
        <w:bCs/>
      </w:rPr>
    </w:tblStylePr>
    <w:tblStylePr w:type="lastCol">
      <w:rPr>
        <w:b/>
        <w:bCs/>
      </w:rPr>
    </w:tblStylePr>
    <w:tblStylePr w:type="band1Vert">
      <w:tblPr/>
      <w:tcPr>
        <w:shd w:val="clear" w:color="auto" w:fill="AFE2DC" w:themeFill="accent2" w:themeFillTint="7F"/>
      </w:tcPr>
    </w:tblStylePr>
    <w:tblStylePr w:type="band1Horz">
      <w:tblPr/>
      <w:tcPr>
        <w:shd w:val="clear" w:color="auto" w:fill="AFE2DC" w:themeFill="accent2" w:themeFillTint="7F"/>
      </w:tcPr>
    </w:tblStylePr>
  </w:style>
  <w:style w:type="table" w:styleId="Mellanmrktrutnt1-dekorfrg3">
    <w:name w:val="Medium Grid 1 Accent 3"/>
    <w:basedOn w:val="Normaltabell"/>
    <w:uiPriority w:val="67"/>
    <w:semiHidden/>
    <w:unhideWhenUsed/>
    <w:rsid w:val="00572222"/>
    <w:pPr>
      <w:spacing w:after="0" w:line="240" w:lineRule="auto"/>
    </w:pPr>
    <w:tblPr>
      <w:tblStyleRowBandSize w:val="1"/>
      <w:tblStyleColBandSize w:val="1"/>
      <w:tbl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single" w:sz="8" w:space="0" w:color="DFE77A" w:themeColor="accent3" w:themeTint="BF"/>
        <w:insideV w:val="single" w:sz="8" w:space="0" w:color="DFE77A" w:themeColor="accent3" w:themeTint="BF"/>
      </w:tblBorders>
    </w:tblPr>
    <w:tcPr>
      <w:shd w:val="clear" w:color="auto" w:fill="F4F7D3" w:themeFill="accent3" w:themeFillTint="3F"/>
    </w:tcPr>
    <w:tblStylePr w:type="firstRow">
      <w:rPr>
        <w:b/>
        <w:bCs/>
      </w:rPr>
    </w:tblStylePr>
    <w:tblStylePr w:type="lastRow">
      <w:rPr>
        <w:b/>
        <w:bCs/>
      </w:rPr>
      <w:tblPr/>
      <w:tcPr>
        <w:tcBorders>
          <w:top w:val="single" w:sz="18" w:space="0" w:color="DFE77A" w:themeColor="accent3" w:themeTint="BF"/>
        </w:tcBorders>
      </w:tcPr>
    </w:tblStylePr>
    <w:tblStylePr w:type="firstCol">
      <w:rPr>
        <w:b/>
        <w:bCs/>
      </w:rPr>
    </w:tblStylePr>
    <w:tblStylePr w:type="lastCol">
      <w:rPr>
        <w:b/>
        <w:bCs/>
      </w:rPr>
    </w:tblStylePr>
    <w:tblStylePr w:type="band1Vert">
      <w:tblPr/>
      <w:tcPr>
        <w:shd w:val="clear" w:color="auto" w:fill="E9EFA6" w:themeFill="accent3" w:themeFillTint="7F"/>
      </w:tcPr>
    </w:tblStylePr>
    <w:tblStylePr w:type="band1Horz">
      <w:tblPr/>
      <w:tcPr>
        <w:shd w:val="clear" w:color="auto" w:fill="E9EFA6" w:themeFill="accent3" w:themeFillTint="7F"/>
      </w:tcPr>
    </w:tblStylePr>
  </w:style>
  <w:style w:type="table" w:styleId="Mellanmrktrutnt1-dekorfrg4">
    <w:name w:val="Medium Grid 1 Accent 4"/>
    <w:basedOn w:val="Normaltabell"/>
    <w:uiPriority w:val="67"/>
    <w:semiHidden/>
    <w:unhideWhenUsed/>
    <w:rsid w:val="00572222"/>
    <w:pPr>
      <w:spacing w:after="0" w:line="240" w:lineRule="auto"/>
    </w:pPr>
    <w:tblPr>
      <w:tblStyleRowBandSize w:val="1"/>
      <w:tblStyleColBandSize w:val="1"/>
      <w:tbl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single" w:sz="8" w:space="0" w:color="71D2E5" w:themeColor="accent4" w:themeTint="BF"/>
        <w:insideV w:val="single" w:sz="8" w:space="0" w:color="71D2E5" w:themeColor="accent4" w:themeTint="BF"/>
      </w:tblBorders>
    </w:tblPr>
    <w:tcPr>
      <w:shd w:val="clear" w:color="auto" w:fill="D0F0F6" w:themeFill="accent4" w:themeFillTint="3F"/>
    </w:tcPr>
    <w:tblStylePr w:type="firstRow">
      <w:rPr>
        <w:b/>
        <w:bCs/>
      </w:rPr>
    </w:tblStylePr>
    <w:tblStylePr w:type="lastRow">
      <w:rPr>
        <w:b/>
        <w:bCs/>
      </w:rPr>
      <w:tblPr/>
      <w:tcPr>
        <w:tcBorders>
          <w:top w:val="single" w:sz="18" w:space="0" w:color="71D2E5" w:themeColor="accent4" w:themeTint="BF"/>
        </w:tcBorders>
      </w:tcPr>
    </w:tblStylePr>
    <w:tblStylePr w:type="firstCol">
      <w:rPr>
        <w:b/>
        <w:bCs/>
      </w:rPr>
    </w:tblStylePr>
    <w:tblStylePr w:type="lastCol">
      <w:rPr>
        <w:b/>
        <w:bCs/>
      </w:rPr>
    </w:tblStylePr>
    <w:tblStylePr w:type="band1Vert">
      <w:tblPr/>
      <w:tcPr>
        <w:shd w:val="clear" w:color="auto" w:fill="A0E1EE" w:themeFill="accent4" w:themeFillTint="7F"/>
      </w:tcPr>
    </w:tblStylePr>
    <w:tblStylePr w:type="band1Horz">
      <w:tblPr/>
      <w:tcPr>
        <w:shd w:val="clear" w:color="auto" w:fill="A0E1EE" w:themeFill="accent4" w:themeFillTint="7F"/>
      </w:tcPr>
    </w:tblStylePr>
  </w:style>
  <w:style w:type="table" w:styleId="Mellanmrktrutnt1-dekorfrg5">
    <w:name w:val="Medium Grid 1 Accent 5"/>
    <w:basedOn w:val="Normaltabell"/>
    <w:uiPriority w:val="67"/>
    <w:semiHidden/>
    <w:unhideWhenUsed/>
    <w:rsid w:val="00572222"/>
    <w:pPr>
      <w:spacing w:after="0" w:line="240" w:lineRule="auto"/>
    </w:pPr>
    <w:tblPr>
      <w:tblStyleRowBandSize w:val="1"/>
      <w:tblStyleColBandSize w:val="1"/>
      <w:tbl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single" w:sz="8" w:space="0" w:color="BAB4A9" w:themeColor="accent5" w:themeTint="BF"/>
        <w:insideV w:val="single" w:sz="8" w:space="0" w:color="BAB4A9" w:themeColor="accent5" w:themeTint="BF"/>
      </w:tblBorders>
    </w:tblPr>
    <w:tcPr>
      <w:shd w:val="clear" w:color="auto" w:fill="E8E6E2" w:themeFill="accent5" w:themeFillTint="3F"/>
    </w:tcPr>
    <w:tblStylePr w:type="firstRow">
      <w:rPr>
        <w:b/>
        <w:bCs/>
      </w:rPr>
    </w:tblStylePr>
    <w:tblStylePr w:type="lastRow">
      <w:rPr>
        <w:b/>
        <w:bCs/>
      </w:rPr>
      <w:tblPr/>
      <w:tcPr>
        <w:tcBorders>
          <w:top w:val="single" w:sz="18" w:space="0" w:color="BAB4A9" w:themeColor="accent5" w:themeTint="BF"/>
        </w:tcBorders>
      </w:tcPr>
    </w:tblStylePr>
    <w:tblStylePr w:type="firstCol">
      <w:rPr>
        <w:b/>
        <w:bCs/>
      </w:rPr>
    </w:tblStylePr>
    <w:tblStylePr w:type="lastCol">
      <w:rPr>
        <w:b/>
        <w:bCs/>
      </w:rPr>
    </w:tblStylePr>
    <w:tblStylePr w:type="band1Vert">
      <w:tblPr/>
      <w:tcPr>
        <w:shd w:val="clear" w:color="auto" w:fill="D1CDC6" w:themeFill="accent5" w:themeFillTint="7F"/>
      </w:tcPr>
    </w:tblStylePr>
    <w:tblStylePr w:type="band1Horz">
      <w:tblPr/>
      <w:tcPr>
        <w:shd w:val="clear" w:color="auto" w:fill="D1CDC6" w:themeFill="accent5" w:themeFillTint="7F"/>
      </w:tcPr>
    </w:tblStylePr>
  </w:style>
  <w:style w:type="table" w:styleId="Mellanmrktrutnt1-dekorfrg6">
    <w:name w:val="Medium Grid 1 Accent 6"/>
    <w:basedOn w:val="Normaltabell"/>
    <w:uiPriority w:val="67"/>
    <w:semiHidden/>
    <w:unhideWhenUsed/>
    <w:rsid w:val="00572222"/>
    <w:pPr>
      <w:spacing w:after="0" w:line="240" w:lineRule="auto"/>
    </w:pPr>
    <w:tblPr>
      <w:tblStyleRowBandSize w:val="1"/>
      <w:tblStyleColBandSize w:val="1"/>
      <w:tbl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single" w:sz="8" w:space="0" w:color="8E7569" w:themeColor="accent6" w:themeTint="BF"/>
        <w:insideV w:val="single" w:sz="8" w:space="0" w:color="8E7569" w:themeColor="accent6" w:themeTint="BF"/>
      </w:tblBorders>
    </w:tblPr>
    <w:tcPr>
      <w:shd w:val="clear" w:color="auto" w:fill="DAD1CD" w:themeFill="accent6" w:themeFillTint="3F"/>
    </w:tcPr>
    <w:tblStylePr w:type="firstRow">
      <w:rPr>
        <w:b/>
        <w:bCs/>
      </w:rPr>
    </w:tblStylePr>
    <w:tblStylePr w:type="lastRow">
      <w:rPr>
        <w:b/>
        <w:bCs/>
      </w:rPr>
      <w:tblPr/>
      <w:tcPr>
        <w:tcBorders>
          <w:top w:val="single" w:sz="18" w:space="0" w:color="8E7569" w:themeColor="accent6" w:themeTint="BF"/>
        </w:tcBorders>
      </w:tcPr>
    </w:tblStylePr>
    <w:tblStylePr w:type="firstCol">
      <w:rPr>
        <w:b/>
        <w:bCs/>
      </w:rPr>
    </w:tblStylePr>
    <w:tblStylePr w:type="lastCol">
      <w:rPr>
        <w:b/>
        <w:bCs/>
      </w:rPr>
    </w:tblStylePr>
    <w:tblStylePr w:type="band1Vert">
      <w:tblPr/>
      <w:tcPr>
        <w:shd w:val="clear" w:color="auto" w:fill="B5A39A" w:themeFill="accent6" w:themeFillTint="7F"/>
      </w:tcPr>
    </w:tblStylePr>
    <w:tblStylePr w:type="band1Horz">
      <w:tblPr/>
      <w:tcPr>
        <w:shd w:val="clear" w:color="auto" w:fill="B5A39A" w:themeFill="accent6" w:themeFillTint="7F"/>
      </w:tcPr>
    </w:tblStylePr>
  </w:style>
  <w:style w:type="table" w:styleId="Mellanmrktrutnt2">
    <w:name w:val="Medium Grid 2"/>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insideH w:val="single" w:sz="8" w:space="0" w:color="F05133" w:themeColor="accent1"/>
        <w:insideV w:val="single" w:sz="8" w:space="0" w:color="F05133" w:themeColor="accent1"/>
      </w:tblBorders>
    </w:tblPr>
    <w:tcPr>
      <w:shd w:val="clear" w:color="auto" w:fill="FBD3CC" w:themeFill="accent1" w:themeFillTint="3F"/>
    </w:tcPr>
    <w:tblStylePr w:type="firstRow">
      <w:rPr>
        <w:b/>
        <w:bCs/>
        <w:color w:val="000000" w:themeColor="text1"/>
      </w:rPr>
      <w:tblPr/>
      <w:tcPr>
        <w:shd w:val="clear" w:color="auto" w:fill="FDED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BD6" w:themeFill="accent1" w:themeFillTint="33"/>
      </w:tcPr>
    </w:tblStylePr>
    <w:tblStylePr w:type="band1Vert">
      <w:tblPr/>
      <w:tcPr>
        <w:shd w:val="clear" w:color="auto" w:fill="F7A799" w:themeFill="accent1" w:themeFillTint="7F"/>
      </w:tcPr>
    </w:tblStylePr>
    <w:tblStylePr w:type="band1Horz">
      <w:tblPr/>
      <w:tcPr>
        <w:tcBorders>
          <w:insideH w:val="single" w:sz="6" w:space="0" w:color="F05133" w:themeColor="accent1"/>
          <w:insideV w:val="single" w:sz="6" w:space="0" w:color="F05133" w:themeColor="accent1"/>
        </w:tcBorders>
        <w:shd w:val="clear" w:color="auto" w:fill="F7A799"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insideH w:val="single" w:sz="8" w:space="0" w:color="60C5BA" w:themeColor="accent2"/>
        <w:insideV w:val="single" w:sz="8" w:space="0" w:color="60C5BA" w:themeColor="accent2"/>
      </w:tblBorders>
    </w:tblPr>
    <w:tcPr>
      <w:shd w:val="clear" w:color="auto" w:fill="D7F0ED" w:themeFill="accent2" w:themeFillTint="3F"/>
    </w:tcPr>
    <w:tblStylePr w:type="firstRow">
      <w:rPr>
        <w:b/>
        <w:bCs/>
        <w:color w:val="000000" w:themeColor="text1"/>
      </w:rPr>
      <w:tblPr/>
      <w:tcPr>
        <w:shd w:val="clear" w:color="auto" w:fill="EFF9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F1" w:themeFill="accent2" w:themeFillTint="33"/>
      </w:tcPr>
    </w:tblStylePr>
    <w:tblStylePr w:type="band1Vert">
      <w:tblPr/>
      <w:tcPr>
        <w:shd w:val="clear" w:color="auto" w:fill="AFE2DC" w:themeFill="accent2" w:themeFillTint="7F"/>
      </w:tcPr>
    </w:tblStylePr>
    <w:tblStylePr w:type="band1Horz">
      <w:tblPr/>
      <w:tcPr>
        <w:tcBorders>
          <w:insideH w:val="single" w:sz="6" w:space="0" w:color="60C5BA" w:themeColor="accent2"/>
          <w:insideV w:val="single" w:sz="6" w:space="0" w:color="60C5BA" w:themeColor="accent2"/>
        </w:tcBorders>
        <w:shd w:val="clear" w:color="auto" w:fill="AFE2D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insideH w:val="single" w:sz="8" w:space="0" w:color="D5E04E" w:themeColor="accent3"/>
        <w:insideV w:val="single" w:sz="8" w:space="0" w:color="D5E04E" w:themeColor="accent3"/>
      </w:tblBorders>
    </w:tblPr>
    <w:tcPr>
      <w:shd w:val="clear" w:color="auto" w:fill="F4F7D3" w:themeFill="accent3" w:themeFillTint="3F"/>
    </w:tcPr>
    <w:tblStylePr w:type="firstRow">
      <w:rPr>
        <w:b/>
        <w:bCs/>
        <w:color w:val="000000" w:themeColor="text1"/>
      </w:rPr>
      <w:tblPr/>
      <w:tcPr>
        <w:shd w:val="clear" w:color="auto" w:fill="FAFC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DB" w:themeFill="accent3" w:themeFillTint="33"/>
      </w:tcPr>
    </w:tblStylePr>
    <w:tblStylePr w:type="band1Vert">
      <w:tblPr/>
      <w:tcPr>
        <w:shd w:val="clear" w:color="auto" w:fill="E9EFA6" w:themeFill="accent3" w:themeFillTint="7F"/>
      </w:tcPr>
    </w:tblStylePr>
    <w:tblStylePr w:type="band1Horz">
      <w:tblPr/>
      <w:tcPr>
        <w:tcBorders>
          <w:insideH w:val="single" w:sz="6" w:space="0" w:color="D5E04E" w:themeColor="accent3"/>
          <w:insideV w:val="single" w:sz="6" w:space="0" w:color="D5E04E" w:themeColor="accent3"/>
        </w:tcBorders>
        <w:shd w:val="clear" w:color="auto" w:fill="E9EFA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insideH w:val="single" w:sz="8" w:space="0" w:color="42C4DD" w:themeColor="accent4"/>
        <w:insideV w:val="single" w:sz="8" w:space="0" w:color="42C4DD" w:themeColor="accent4"/>
      </w:tblBorders>
    </w:tblPr>
    <w:tcPr>
      <w:shd w:val="clear" w:color="auto" w:fill="D0F0F6" w:themeFill="accent4" w:themeFillTint="3F"/>
    </w:tcPr>
    <w:tblStylePr w:type="firstRow">
      <w:rPr>
        <w:b/>
        <w:bCs/>
        <w:color w:val="000000" w:themeColor="text1"/>
      </w:rPr>
      <w:tblPr/>
      <w:tcPr>
        <w:shd w:val="clear" w:color="auto" w:fill="ECF9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3F8" w:themeFill="accent4" w:themeFillTint="33"/>
      </w:tcPr>
    </w:tblStylePr>
    <w:tblStylePr w:type="band1Vert">
      <w:tblPr/>
      <w:tcPr>
        <w:shd w:val="clear" w:color="auto" w:fill="A0E1EE" w:themeFill="accent4" w:themeFillTint="7F"/>
      </w:tcPr>
    </w:tblStylePr>
    <w:tblStylePr w:type="band1Horz">
      <w:tblPr/>
      <w:tcPr>
        <w:tcBorders>
          <w:insideH w:val="single" w:sz="6" w:space="0" w:color="42C4DD" w:themeColor="accent4"/>
          <w:insideV w:val="single" w:sz="6" w:space="0" w:color="42C4DD" w:themeColor="accent4"/>
        </w:tcBorders>
        <w:shd w:val="clear" w:color="auto" w:fill="A0E1EE"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insideH w:val="single" w:sz="8" w:space="0" w:color="A49B8D" w:themeColor="accent5"/>
        <w:insideV w:val="single" w:sz="8" w:space="0" w:color="A49B8D" w:themeColor="accent5"/>
      </w:tblBorders>
    </w:tblPr>
    <w:tcPr>
      <w:shd w:val="clear" w:color="auto" w:fill="E8E6E2" w:themeFill="accent5" w:themeFillTint="3F"/>
    </w:tcPr>
    <w:tblStylePr w:type="firstRow">
      <w:rPr>
        <w:b/>
        <w:bCs/>
        <w:color w:val="000000" w:themeColor="text1"/>
      </w:rPr>
      <w:tblPr/>
      <w:tcPr>
        <w:shd w:val="clear" w:color="auto" w:fill="F6F5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EBE8" w:themeFill="accent5" w:themeFillTint="33"/>
      </w:tcPr>
    </w:tblStylePr>
    <w:tblStylePr w:type="band1Vert">
      <w:tblPr/>
      <w:tcPr>
        <w:shd w:val="clear" w:color="auto" w:fill="D1CDC6" w:themeFill="accent5" w:themeFillTint="7F"/>
      </w:tcPr>
    </w:tblStylePr>
    <w:tblStylePr w:type="band1Horz">
      <w:tblPr/>
      <w:tcPr>
        <w:tcBorders>
          <w:insideH w:val="single" w:sz="6" w:space="0" w:color="A49B8D" w:themeColor="accent5"/>
          <w:insideV w:val="single" w:sz="6" w:space="0" w:color="A49B8D" w:themeColor="accent5"/>
        </w:tcBorders>
        <w:shd w:val="clear" w:color="auto" w:fill="D1CDC6"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insideH w:val="single" w:sz="8" w:space="0" w:color="5C4C44" w:themeColor="accent6"/>
        <w:insideV w:val="single" w:sz="8" w:space="0" w:color="5C4C44" w:themeColor="accent6"/>
      </w:tblBorders>
    </w:tblPr>
    <w:tcPr>
      <w:shd w:val="clear" w:color="auto" w:fill="DAD1CD" w:themeFill="accent6" w:themeFillTint="3F"/>
    </w:tcPr>
    <w:tblStylePr w:type="firstRow">
      <w:rPr>
        <w:b/>
        <w:bCs/>
        <w:color w:val="000000" w:themeColor="text1"/>
      </w:rPr>
      <w:tblPr/>
      <w:tcPr>
        <w:shd w:val="clear" w:color="auto" w:fill="F0EC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DAD6" w:themeFill="accent6" w:themeFillTint="33"/>
      </w:tcPr>
    </w:tblStylePr>
    <w:tblStylePr w:type="band1Vert">
      <w:tblPr/>
      <w:tcPr>
        <w:shd w:val="clear" w:color="auto" w:fill="B5A39A" w:themeFill="accent6" w:themeFillTint="7F"/>
      </w:tcPr>
    </w:tblStylePr>
    <w:tblStylePr w:type="band1Horz">
      <w:tblPr/>
      <w:tcPr>
        <w:tcBorders>
          <w:insideH w:val="single" w:sz="6" w:space="0" w:color="5C4C44" w:themeColor="accent6"/>
          <w:insideV w:val="single" w:sz="6" w:space="0" w:color="5C4C44" w:themeColor="accent6"/>
        </w:tcBorders>
        <w:shd w:val="clear" w:color="auto" w:fill="B5A39A"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51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51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51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51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79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799" w:themeFill="accent1" w:themeFillTint="7F"/>
      </w:tcPr>
    </w:tblStylePr>
  </w:style>
  <w:style w:type="table" w:styleId="Mellanmrktrutnt3-dekorfrg2">
    <w:name w:val="Medium Grid 3 Accent 2"/>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0E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C5B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C5B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C5B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C5B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E2D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E2DC" w:themeFill="accent2" w:themeFillTint="7F"/>
      </w:tcPr>
    </w:tblStylePr>
  </w:style>
  <w:style w:type="table" w:styleId="Mellanmrktrutnt3-dekorfrg3">
    <w:name w:val="Medium Grid 3 Accent 3"/>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7D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E04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E04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E04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E04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9EFA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9EFA6" w:themeFill="accent3" w:themeFillTint="7F"/>
      </w:tcPr>
    </w:tblStylePr>
  </w:style>
  <w:style w:type="table" w:styleId="Mellanmrktrutnt3-dekorfrg4">
    <w:name w:val="Medium Grid 3 Accent 4"/>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F0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2C4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2C4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2C4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2C4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E1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E1EE" w:themeFill="accent4" w:themeFillTint="7F"/>
      </w:tcPr>
    </w:tblStylePr>
  </w:style>
  <w:style w:type="table" w:styleId="Mellanmrktrutnt3-dekorfrg5">
    <w:name w:val="Medium Grid 3 Accent 5"/>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6E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49B8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49B8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49B8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49B8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CDC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CDC6" w:themeFill="accent5" w:themeFillTint="7F"/>
      </w:tcPr>
    </w:tblStylePr>
  </w:style>
  <w:style w:type="table" w:styleId="Mellanmrktrutnt3-dekorfrg6">
    <w:name w:val="Medium Grid 3 Accent 6"/>
    <w:basedOn w:val="Normaltabel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1C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C4C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C4C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C4C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C4C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5A39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5A39A" w:themeFill="accent6" w:themeFillTint="7F"/>
      </w:tcPr>
    </w:tblStylePr>
  </w:style>
  <w:style w:type="table" w:styleId="Mellanmrklista1">
    <w:name w:val="Medium List 1"/>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25E54"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F05133" w:themeColor="accent1"/>
        <w:bottom w:val="single" w:sz="8" w:space="0" w:color="F05133" w:themeColor="accent1"/>
      </w:tblBorders>
    </w:tblPr>
    <w:tblStylePr w:type="firstRow">
      <w:rPr>
        <w:rFonts w:asciiTheme="majorHAnsi" w:eastAsiaTheme="majorEastAsia" w:hAnsiTheme="majorHAnsi" w:cstheme="majorBidi"/>
      </w:rPr>
      <w:tblPr/>
      <w:tcPr>
        <w:tcBorders>
          <w:top w:val="nil"/>
          <w:bottom w:val="single" w:sz="8" w:space="0" w:color="F05133" w:themeColor="accent1"/>
        </w:tcBorders>
      </w:tcPr>
    </w:tblStylePr>
    <w:tblStylePr w:type="lastRow">
      <w:rPr>
        <w:b/>
        <w:bCs/>
        <w:color w:val="725E54" w:themeColor="text2"/>
      </w:rPr>
      <w:tblPr/>
      <w:tcPr>
        <w:tcBorders>
          <w:top w:val="single" w:sz="8" w:space="0" w:color="F05133" w:themeColor="accent1"/>
          <w:bottom w:val="single" w:sz="8" w:space="0" w:color="F05133" w:themeColor="accent1"/>
        </w:tcBorders>
      </w:tcPr>
    </w:tblStylePr>
    <w:tblStylePr w:type="firstCol">
      <w:rPr>
        <w:b/>
        <w:bCs/>
      </w:rPr>
    </w:tblStylePr>
    <w:tblStylePr w:type="lastCol">
      <w:rPr>
        <w:b/>
        <w:bCs/>
      </w:rPr>
      <w:tblPr/>
      <w:tcPr>
        <w:tcBorders>
          <w:top w:val="single" w:sz="8" w:space="0" w:color="F05133" w:themeColor="accent1"/>
          <w:bottom w:val="single" w:sz="8" w:space="0" w:color="F05133" w:themeColor="accent1"/>
        </w:tcBorders>
      </w:tcPr>
    </w:tblStylePr>
    <w:tblStylePr w:type="band1Vert">
      <w:tblPr/>
      <w:tcPr>
        <w:shd w:val="clear" w:color="auto" w:fill="FBD3CC" w:themeFill="accent1" w:themeFillTint="3F"/>
      </w:tcPr>
    </w:tblStylePr>
    <w:tblStylePr w:type="band1Horz">
      <w:tblPr/>
      <w:tcPr>
        <w:shd w:val="clear" w:color="auto" w:fill="FBD3CC" w:themeFill="accent1" w:themeFillTint="3F"/>
      </w:tcPr>
    </w:tblStylePr>
  </w:style>
  <w:style w:type="table" w:styleId="Mellanmrklista1-dekorfrg2">
    <w:name w:val="Medium List 1 Accent 2"/>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60C5BA" w:themeColor="accent2"/>
        <w:bottom w:val="single" w:sz="8" w:space="0" w:color="60C5BA" w:themeColor="accent2"/>
      </w:tblBorders>
    </w:tblPr>
    <w:tblStylePr w:type="firstRow">
      <w:rPr>
        <w:rFonts w:asciiTheme="majorHAnsi" w:eastAsiaTheme="majorEastAsia" w:hAnsiTheme="majorHAnsi" w:cstheme="majorBidi"/>
      </w:rPr>
      <w:tblPr/>
      <w:tcPr>
        <w:tcBorders>
          <w:top w:val="nil"/>
          <w:bottom w:val="single" w:sz="8" w:space="0" w:color="60C5BA" w:themeColor="accent2"/>
        </w:tcBorders>
      </w:tcPr>
    </w:tblStylePr>
    <w:tblStylePr w:type="lastRow">
      <w:rPr>
        <w:b/>
        <w:bCs/>
        <w:color w:val="725E54" w:themeColor="text2"/>
      </w:rPr>
      <w:tblPr/>
      <w:tcPr>
        <w:tcBorders>
          <w:top w:val="single" w:sz="8" w:space="0" w:color="60C5BA" w:themeColor="accent2"/>
          <w:bottom w:val="single" w:sz="8" w:space="0" w:color="60C5BA" w:themeColor="accent2"/>
        </w:tcBorders>
      </w:tcPr>
    </w:tblStylePr>
    <w:tblStylePr w:type="firstCol">
      <w:rPr>
        <w:b/>
        <w:bCs/>
      </w:rPr>
    </w:tblStylePr>
    <w:tblStylePr w:type="lastCol">
      <w:rPr>
        <w:b/>
        <w:bCs/>
      </w:rPr>
      <w:tblPr/>
      <w:tcPr>
        <w:tcBorders>
          <w:top w:val="single" w:sz="8" w:space="0" w:color="60C5BA" w:themeColor="accent2"/>
          <w:bottom w:val="single" w:sz="8" w:space="0" w:color="60C5BA" w:themeColor="accent2"/>
        </w:tcBorders>
      </w:tcPr>
    </w:tblStylePr>
    <w:tblStylePr w:type="band1Vert">
      <w:tblPr/>
      <w:tcPr>
        <w:shd w:val="clear" w:color="auto" w:fill="D7F0ED" w:themeFill="accent2" w:themeFillTint="3F"/>
      </w:tcPr>
    </w:tblStylePr>
    <w:tblStylePr w:type="band1Horz">
      <w:tblPr/>
      <w:tcPr>
        <w:shd w:val="clear" w:color="auto" w:fill="D7F0ED" w:themeFill="accent2" w:themeFillTint="3F"/>
      </w:tcPr>
    </w:tblStylePr>
  </w:style>
  <w:style w:type="table" w:styleId="Mellanmrklista1-dekorfrg3">
    <w:name w:val="Medium List 1 Accent 3"/>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D5E04E" w:themeColor="accent3"/>
        <w:bottom w:val="single" w:sz="8" w:space="0" w:color="D5E04E" w:themeColor="accent3"/>
      </w:tblBorders>
    </w:tblPr>
    <w:tblStylePr w:type="firstRow">
      <w:rPr>
        <w:rFonts w:asciiTheme="majorHAnsi" w:eastAsiaTheme="majorEastAsia" w:hAnsiTheme="majorHAnsi" w:cstheme="majorBidi"/>
      </w:rPr>
      <w:tblPr/>
      <w:tcPr>
        <w:tcBorders>
          <w:top w:val="nil"/>
          <w:bottom w:val="single" w:sz="8" w:space="0" w:color="D5E04E" w:themeColor="accent3"/>
        </w:tcBorders>
      </w:tcPr>
    </w:tblStylePr>
    <w:tblStylePr w:type="lastRow">
      <w:rPr>
        <w:b/>
        <w:bCs/>
        <w:color w:val="725E54" w:themeColor="text2"/>
      </w:rPr>
      <w:tblPr/>
      <w:tcPr>
        <w:tcBorders>
          <w:top w:val="single" w:sz="8" w:space="0" w:color="D5E04E" w:themeColor="accent3"/>
          <w:bottom w:val="single" w:sz="8" w:space="0" w:color="D5E04E" w:themeColor="accent3"/>
        </w:tcBorders>
      </w:tcPr>
    </w:tblStylePr>
    <w:tblStylePr w:type="firstCol">
      <w:rPr>
        <w:b/>
        <w:bCs/>
      </w:rPr>
    </w:tblStylePr>
    <w:tblStylePr w:type="lastCol">
      <w:rPr>
        <w:b/>
        <w:bCs/>
      </w:rPr>
      <w:tblPr/>
      <w:tcPr>
        <w:tcBorders>
          <w:top w:val="single" w:sz="8" w:space="0" w:color="D5E04E" w:themeColor="accent3"/>
          <w:bottom w:val="single" w:sz="8" w:space="0" w:color="D5E04E" w:themeColor="accent3"/>
        </w:tcBorders>
      </w:tcPr>
    </w:tblStylePr>
    <w:tblStylePr w:type="band1Vert">
      <w:tblPr/>
      <w:tcPr>
        <w:shd w:val="clear" w:color="auto" w:fill="F4F7D3" w:themeFill="accent3" w:themeFillTint="3F"/>
      </w:tcPr>
    </w:tblStylePr>
    <w:tblStylePr w:type="band1Horz">
      <w:tblPr/>
      <w:tcPr>
        <w:shd w:val="clear" w:color="auto" w:fill="F4F7D3" w:themeFill="accent3" w:themeFillTint="3F"/>
      </w:tcPr>
    </w:tblStylePr>
  </w:style>
  <w:style w:type="table" w:styleId="Mellanmrklista1-dekorfrg4">
    <w:name w:val="Medium List 1 Accent 4"/>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42C4DD" w:themeColor="accent4"/>
        <w:bottom w:val="single" w:sz="8" w:space="0" w:color="42C4DD" w:themeColor="accent4"/>
      </w:tblBorders>
    </w:tblPr>
    <w:tblStylePr w:type="firstRow">
      <w:rPr>
        <w:rFonts w:asciiTheme="majorHAnsi" w:eastAsiaTheme="majorEastAsia" w:hAnsiTheme="majorHAnsi" w:cstheme="majorBidi"/>
      </w:rPr>
      <w:tblPr/>
      <w:tcPr>
        <w:tcBorders>
          <w:top w:val="nil"/>
          <w:bottom w:val="single" w:sz="8" w:space="0" w:color="42C4DD" w:themeColor="accent4"/>
        </w:tcBorders>
      </w:tcPr>
    </w:tblStylePr>
    <w:tblStylePr w:type="lastRow">
      <w:rPr>
        <w:b/>
        <w:bCs/>
        <w:color w:val="725E54" w:themeColor="text2"/>
      </w:rPr>
      <w:tblPr/>
      <w:tcPr>
        <w:tcBorders>
          <w:top w:val="single" w:sz="8" w:space="0" w:color="42C4DD" w:themeColor="accent4"/>
          <w:bottom w:val="single" w:sz="8" w:space="0" w:color="42C4DD" w:themeColor="accent4"/>
        </w:tcBorders>
      </w:tcPr>
    </w:tblStylePr>
    <w:tblStylePr w:type="firstCol">
      <w:rPr>
        <w:b/>
        <w:bCs/>
      </w:rPr>
    </w:tblStylePr>
    <w:tblStylePr w:type="lastCol">
      <w:rPr>
        <w:b/>
        <w:bCs/>
      </w:rPr>
      <w:tblPr/>
      <w:tcPr>
        <w:tcBorders>
          <w:top w:val="single" w:sz="8" w:space="0" w:color="42C4DD" w:themeColor="accent4"/>
          <w:bottom w:val="single" w:sz="8" w:space="0" w:color="42C4DD" w:themeColor="accent4"/>
        </w:tcBorders>
      </w:tcPr>
    </w:tblStylePr>
    <w:tblStylePr w:type="band1Vert">
      <w:tblPr/>
      <w:tcPr>
        <w:shd w:val="clear" w:color="auto" w:fill="D0F0F6" w:themeFill="accent4" w:themeFillTint="3F"/>
      </w:tcPr>
    </w:tblStylePr>
    <w:tblStylePr w:type="band1Horz">
      <w:tblPr/>
      <w:tcPr>
        <w:shd w:val="clear" w:color="auto" w:fill="D0F0F6" w:themeFill="accent4" w:themeFillTint="3F"/>
      </w:tcPr>
    </w:tblStylePr>
  </w:style>
  <w:style w:type="table" w:styleId="Mellanmrklista1-dekorfrg5">
    <w:name w:val="Medium List 1 Accent 5"/>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A49B8D" w:themeColor="accent5"/>
        <w:bottom w:val="single" w:sz="8" w:space="0" w:color="A49B8D" w:themeColor="accent5"/>
      </w:tblBorders>
    </w:tblPr>
    <w:tblStylePr w:type="firstRow">
      <w:rPr>
        <w:rFonts w:asciiTheme="majorHAnsi" w:eastAsiaTheme="majorEastAsia" w:hAnsiTheme="majorHAnsi" w:cstheme="majorBidi"/>
      </w:rPr>
      <w:tblPr/>
      <w:tcPr>
        <w:tcBorders>
          <w:top w:val="nil"/>
          <w:bottom w:val="single" w:sz="8" w:space="0" w:color="A49B8D" w:themeColor="accent5"/>
        </w:tcBorders>
      </w:tcPr>
    </w:tblStylePr>
    <w:tblStylePr w:type="lastRow">
      <w:rPr>
        <w:b/>
        <w:bCs/>
        <w:color w:val="725E54" w:themeColor="text2"/>
      </w:rPr>
      <w:tblPr/>
      <w:tcPr>
        <w:tcBorders>
          <w:top w:val="single" w:sz="8" w:space="0" w:color="A49B8D" w:themeColor="accent5"/>
          <w:bottom w:val="single" w:sz="8" w:space="0" w:color="A49B8D" w:themeColor="accent5"/>
        </w:tcBorders>
      </w:tcPr>
    </w:tblStylePr>
    <w:tblStylePr w:type="firstCol">
      <w:rPr>
        <w:b/>
        <w:bCs/>
      </w:rPr>
    </w:tblStylePr>
    <w:tblStylePr w:type="lastCol">
      <w:rPr>
        <w:b/>
        <w:bCs/>
      </w:rPr>
      <w:tblPr/>
      <w:tcPr>
        <w:tcBorders>
          <w:top w:val="single" w:sz="8" w:space="0" w:color="A49B8D" w:themeColor="accent5"/>
          <w:bottom w:val="single" w:sz="8" w:space="0" w:color="A49B8D" w:themeColor="accent5"/>
        </w:tcBorders>
      </w:tcPr>
    </w:tblStylePr>
    <w:tblStylePr w:type="band1Vert">
      <w:tblPr/>
      <w:tcPr>
        <w:shd w:val="clear" w:color="auto" w:fill="E8E6E2" w:themeFill="accent5" w:themeFillTint="3F"/>
      </w:tcPr>
    </w:tblStylePr>
    <w:tblStylePr w:type="band1Horz">
      <w:tblPr/>
      <w:tcPr>
        <w:shd w:val="clear" w:color="auto" w:fill="E8E6E2" w:themeFill="accent5" w:themeFillTint="3F"/>
      </w:tcPr>
    </w:tblStylePr>
  </w:style>
  <w:style w:type="table" w:styleId="Mellanmrklista1-dekorfrg6">
    <w:name w:val="Medium List 1 Accent 6"/>
    <w:basedOn w:val="Normaltabell"/>
    <w:uiPriority w:val="65"/>
    <w:semiHidden/>
    <w:unhideWhenUsed/>
    <w:rsid w:val="00572222"/>
    <w:pPr>
      <w:spacing w:after="0" w:line="240" w:lineRule="auto"/>
    </w:pPr>
    <w:rPr>
      <w:color w:val="000000" w:themeColor="text1"/>
    </w:rPr>
    <w:tblPr>
      <w:tblStyleRowBandSize w:val="1"/>
      <w:tblStyleColBandSize w:val="1"/>
      <w:tblBorders>
        <w:top w:val="single" w:sz="8" w:space="0" w:color="5C4C44" w:themeColor="accent6"/>
        <w:bottom w:val="single" w:sz="8" w:space="0" w:color="5C4C44" w:themeColor="accent6"/>
      </w:tblBorders>
    </w:tblPr>
    <w:tblStylePr w:type="firstRow">
      <w:rPr>
        <w:rFonts w:asciiTheme="majorHAnsi" w:eastAsiaTheme="majorEastAsia" w:hAnsiTheme="majorHAnsi" w:cstheme="majorBidi"/>
      </w:rPr>
      <w:tblPr/>
      <w:tcPr>
        <w:tcBorders>
          <w:top w:val="nil"/>
          <w:bottom w:val="single" w:sz="8" w:space="0" w:color="5C4C44" w:themeColor="accent6"/>
        </w:tcBorders>
      </w:tcPr>
    </w:tblStylePr>
    <w:tblStylePr w:type="lastRow">
      <w:rPr>
        <w:b/>
        <w:bCs/>
        <w:color w:val="725E54" w:themeColor="text2"/>
      </w:rPr>
      <w:tblPr/>
      <w:tcPr>
        <w:tcBorders>
          <w:top w:val="single" w:sz="8" w:space="0" w:color="5C4C44" w:themeColor="accent6"/>
          <w:bottom w:val="single" w:sz="8" w:space="0" w:color="5C4C44" w:themeColor="accent6"/>
        </w:tcBorders>
      </w:tcPr>
    </w:tblStylePr>
    <w:tblStylePr w:type="firstCol">
      <w:rPr>
        <w:b/>
        <w:bCs/>
      </w:rPr>
    </w:tblStylePr>
    <w:tblStylePr w:type="lastCol">
      <w:rPr>
        <w:b/>
        <w:bCs/>
      </w:rPr>
      <w:tblPr/>
      <w:tcPr>
        <w:tcBorders>
          <w:top w:val="single" w:sz="8" w:space="0" w:color="5C4C44" w:themeColor="accent6"/>
          <w:bottom w:val="single" w:sz="8" w:space="0" w:color="5C4C44" w:themeColor="accent6"/>
        </w:tcBorders>
      </w:tcPr>
    </w:tblStylePr>
    <w:tblStylePr w:type="band1Vert">
      <w:tblPr/>
      <w:tcPr>
        <w:shd w:val="clear" w:color="auto" w:fill="DAD1CD" w:themeFill="accent6" w:themeFillTint="3F"/>
      </w:tcPr>
    </w:tblStylePr>
    <w:tblStylePr w:type="band1Horz">
      <w:tblPr/>
      <w:tcPr>
        <w:shd w:val="clear" w:color="auto" w:fill="DAD1CD" w:themeFill="accent6" w:themeFillTint="3F"/>
      </w:tcPr>
    </w:tblStylePr>
  </w:style>
  <w:style w:type="table" w:styleId="Mellanmrklista2">
    <w:name w:val="Medium List 2"/>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05133" w:themeColor="accent1"/>
        <w:left w:val="single" w:sz="8" w:space="0" w:color="F05133" w:themeColor="accent1"/>
        <w:bottom w:val="single" w:sz="8" w:space="0" w:color="F05133" w:themeColor="accent1"/>
        <w:right w:val="single" w:sz="8" w:space="0" w:color="F05133" w:themeColor="accent1"/>
      </w:tblBorders>
    </w:tblPr>
    <w:tblStylePr w:type="firstRow">
      <w:rPr>
        <w:sz w:val="24"/>
        <w:szCs w:val="24"/>
      </w:rPr>
      <w:tblPr/>
      <w:tcPr>
        <w:tcBorders>
          <w:top w:val="nil"/>
          <w:left w:val="nil"/>
          <w:bottom w:val="single" w:sz="24" w:space="0" w:color="F051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5133" w:themeColor="accent1"/>
          <w:insideH w:val="nil"/>
          <w:insideV w:val="nil"/>
        </w:tcBorders>
        <w:shd w:val="clear" w:color="auto" w:fill="FFFFFF" w:themeFill="background1"/>
      </w:tcPr>
    </w:tblStylePr>
    <w:tblStylePr w:type="lastCol">
      <w:tblPr/>
      <w:tcPr>
        <w:tcBorders>
          <w:top w:val="nil"/>
          <w:left w:val="single" w:sz="8" w:space="0" w:color="F051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C" w:themeFill="accent1" w:themeFillTint="3F"/>
      </w:tcPr>
    </w:tblStylePr>
    <w:tblStylePr w:type="band1Horz">
      <w:tblPr/>
      <w:tcPr>
        <w:tcBorders>
          <w:top w:val="nil"/>
          <w:bottom w:val="nil"/>
          <w:insideH w:val="nil"/>
          <w:insideV w:val="nil"/>
        </w:tcBorders>
        <w:shd w:val="clear" w:color="auto" w:fill="FBD3C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C5BA" w:themeColor="accent2"/>
        <w:left w:val="single" w:sz="8" w:space="0" w:color="60C5BA" w:themeColor="accent2"/>
        <w:bottom w:val="single" w:sz="8" w:space="0" w:color="60C5BA" w:themeColor="accent2"/>
        <w:right w:val="single" w:sz="8" w:space="0" w:color="60C5BA" w:themeColor="accent2"/>
      </w:tblBorders>
    </w:tblPr>
    <w:tblStylePr w:type="firstRow">
      <w:rPr>
        <w:sz w:val="24"/>
        <w:szCs w:val="24"/>
      </w:rPr>
      <w:tblPr/>
      <w:tcPr>
        <w:tcBorders>
          <w:top w:val="nil"/>
          <w:left w:val="nil"/>
          <w:bottom w:val="single" w:sz="24" w:space="0" w:color="60C5B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C5BA" w:themeColor="accent2"/>
          <w:insideH w:val="nil"/>
          <w:insideV w:val="nil"/>
        </w:tcBorders>
        <w:shd w:val="clear" w:color="auto" w:fill="FFFFFF" w:themeFill="background1"/>
      </w:tcPr>
    </w:tblStylePr>
    <w:tblStylePr w:type="lastCol">
      <w:tblPr/>
      <w:tcPr>
        <w:tcBorders>
          <w:top w:val="nil"/>
          <w:left w:val="single" w:sz="8" w:space="0" w:color="60C5B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0ED" w:themeFill="accent2" w:themeFillTint="3F"/>
      </w:tcPr>
    </w:tblStylePr>
    <w:tblStylePr w:type="band1Horz">
      <w:tblPr/>
      <w:tcPr>
        <w:tcBorders>
          <w:top w:val="nil"/>
          <w:bottom w:val="nil"/>
          <w:insideH w:val="nil"/>
          <w:insideV w:val="nil"/>
        </w:tcBorders>
        <w:shd w:val="clear" w:color="auto" w:fill="D7F0E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5E04E" w:themeColor="accent3"/>
        <w:left w:val="single" w:sz="8" w:space="0" w:color="D5E04E" w:themeColor="accent3"/>
        <w:bottom w:val="single" w:sz="8" w:space="0" w:color="D5E04E" w:themeColor="accent3"/>
        <w:right w:val="single" w:sz="8" w:space="0" w:color="D5E04E" w:themeColor="accent3"/>
      </w:tblBorders>
    </w:tblPr>
    <w:tblStylePr w:type="firstRow">
      <w:rPr>
        <w:sz w:val="24"/>
        <w:szCs w:val="24"/>
      </w:rPr>
      <w:tblPr/>
      <w:tcPr>
        <w:tcBorders>
          <w:top w:val="nil"/>
          <w:left w:val="nil"/>
          <w:bottom w:val="single" w:sz="24" w:space="0" w:color="D5E04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E04E" w:themeColor="accent3"/>
          <w:insideH w:val="nil"/>
          <w:insideV w:val="nil"/>
        </w:tcBorders>
        <w:shd w:val="clear" w:color="auto" w:fill="FFFFFF" w:themeFill="background1"/>
      </w:tcPr>
    </w:tblStylePr>
    <w:tblStylePr w:type="lastCol">
      <w:tblPr/>
      <w:tcPr>
        <w:tcBorders>
          <w:top w:val="nil"/>
          <w:left w:val="single" w:sz="8" w:space="0" w:color="D5E04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D3" w:themeFill="accent3" w:themeFillTint="3F"/>
      </w:tcPr>
    </w:tblStylePr>
    <w:tblStylePr w:type="band1Horz">
      <w:tblPr/>
      <w:tcPr>
        <w:tcBorders>
          <w:top w:val="nil"/>
          <w:bottom w:val="nil"/>
          <w:insideH w:val="nil"/>
          <w:insideV w:val="nil"/>
        </w:tcBorders>
        <w:shd w:val="clear" w:color="auto" w:fill="F4F7D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2C4DD" w:themeColor="accent4"/>
        <w:left w:val="single" w:sz="8" w:space="0" w:color="42C4DD" w:themeColor="accent4"/>
        <w:bottom w:val="single" w:sz="8" w:space="0" w:color="42C4DD" w:themeColor="accent4"/>
        <w:right w:val="single" w:sz="8" w:space="0" w:color="42C4DD" w:themeColor="accent4"/>
      </w:tblBorders>
    </w:tblPr>
    <w:tblStylePr w:type="firstRow">
      <w:rPr>
        <w:sz w:val="24"/>
        <w:szCs w:val="24"/>
      </w:rPr>
      <w:tblPr/>
      <w:tcPr>
        <w:tcBorders>
          <w:top w:val="nil"/>
          <w:left w:val="nil"/>
          <w:bottom w:val="single" w:sz="24" w:space="0" w:color="42C4DD"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2C4DD" w:themeColor="accent4"/>
          <w:insideH w:val="nil"/>
          <w:insideV w:val="nil"/>
        </w:tcBorders>
        <w:shd w:val="clear" w:color="auto" w:fill="FFFFFF" w:themeFill="background1"/>
      </w:tcPr>
    </w:tblStylePr>
    <w:tblStylePr w:type="lastCol">
      <w:tblPr/>
      <w:tcPr>
        <w:tcBorders>
          <w:top w:val="nil"/>
          <w:left w:val="single" w:sz="8" w:space="0" w:color="42C4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F0F6" w:themeFill="accent4" w:themeFillTint="3F"/>
      </w:tcPr>
    </w:tblStylePr>
    <w:tblStylePr w:type="band1Horz">
      <w:tblPr/>
      <w:tcPr>
        <w:tcBorders>
          <w:top w:val="nil"/>
          <w:bottom w:val="nil"/>
          <w:insideH w:val="nil"/>
          <w:insideV w:val="nil"/>
        </w:tcBorders>
        <w:shd w:val="clear" w:color="auto" w:fill="D0F0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49B8D" w:themeColor="accent5"/>
        <w:left w:val="single" w:sz="8" w:space="0" w:color="A49B8D" w:themeColor="accent5"/>
        <w:bottom w:val="single" w:sz="8" w:space="0" w:color="A49B8D" w:themeColor="accent5"/>
        <w:right w:val="single" w:sz="8" w:space="0" w:color="A49B8D" w:themeColor="accent5"/>
      </w:tblBorders>
    </w:tblPr>
    <w:tblStylePr w:type="firstRow">
      <w:rPr>
        <w:sz w:val="24"/>
        <w:szCs w:val="24"/>
      </w:rPr>
      <w:tblPr/>
      <w:tcPr>
        <w:tcBorders>
          <w:top w:val="nil"/>
          <w:left w:val="nil"/>
          <w:bottom w:val="single" w:sz="24" w:space="0" w:color="A49B8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49B8D" w:themeColor="accent5"/>
          <w:insideH w:val="nil"/>
          <w:insideV w:val="nil"/>
        </w:tcBorders>
        <w:shd w:val="clear" w:color="auto" w:fill="FFFFFF" w:themeFill="background1"/>
      </w:tcPr>
    </w:tblStylePr>
    <w:tblStylePr w:type="lastCol">
      <w:tblPr/>
      <w:tcPr>
        <w:tcBorders>
          <w:top w:val="nil"/>
          <w:left w:val="single" w:sz="8" w:space="0" w:color="A49B8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6E2" w:themeFill="accent5" w:themeFillTint="3F"/>
      </w:tcPr>
    </w:tblStylePr>
    <w:tblStylePr w:type="band1Horz">
      <w:tblPr/>
      <w:tcPr>
        <w:tcBorders>
          <w:top w:val="nil"/>
          <w:bottom w:val="nil"/>
          <w:insideH w:val="nil"/>
          <w:insideV w:val="nil"/>
        </w:tcBorders>
        <w:shd w:val="clear" w:color="auto" w:fill="E8E6E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C4C44" w:themeColor="accent6"/>
        <w:left w:val="single" w:sz="8" w:space="0" w:color="5C4C44" w:themeColor="accent6"/>
        <w:bottom w:val="single" w:sz="8" w:space="0" w:color="5C4C44" w:themeColor="accent6"/>
        <w:right w:val="single" w:sz="8" w:space="0" w:color="5C4C44" w:themeColor="accent6"/>
      </w:tblBorders>
    </w:tblPr>
    <w:tblStylePr w:type="firstRow">
      <w:rPr>
        <w:sz w:val="24"/>
        <w:szCs w:val="24"/>
      </w:rPr>
      <w:tblPr/>
      <w:tcPr>
        <w:tcBorders>
          <w:top w:val="nil"/>
          <w:left w:val="nil"/>
          <w:bottom w:val="single" w:sz="24" w:space="0" w:color="5C4C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C4C44" w:themeColor="accent6"/>
          <w:insideH w:val="nil"/>
          <w:insideV w:val="nil"/>
        </w:tcBorders>
        <w:shd w:val="clear" w:color="auto" w:fill="FFFFFF" w:themeFill="background1"/>
      </w:tcPr>
    </w:tblStylePr>
    <w:tblStylePr w:type="lastCol">
      <w:tblPr/>
      <w:tcPr>
        <w:tcBorders>
          <w:top w:val="nil"/>
          <w:left w:val="single" w:sz="8" w:space="0" w:color="5C4C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1CD" w:themeFill="accent6" w:themeFillTint="3F"/>
      </w:tcPr>
    </w:tblStylePr>
    <w:tblStylePr w:type="band1Horz">
      <w:tblPr/>
      <w:tcPr>
        <w:tcBorders>
          <w:top w:val="nil"/>
          <w:bottom w:val="nil"/>
          <w:insideH w:val="nil"/>
          <w:insideV w:val="nil"/>
        </w:tcBorders>
        <w:shd w:val="clear" w:color="auto" w:fill="DAD1C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2222"/>
    <w:pPr>
      <w:spacing w:after="0" w:line="240" w:lineRule="auto"/>
    </w:pPr>
    <w:tblPr>
      <w:tblStyleRowBandSize w:val="1"/>
      <w:tblStyleColBandSize w:val="1"/>
      <w:tbl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single" w:sz="8" w:space="0" w:color="F37C65" w:themeColor="accent1" w:themeTint="BF"/>
      </w:tblBorders>
    </w:tblPr>
    <w:tblStylePr w:type="firstRow">
      <w:pPr>
        <w:spacing w:before="0" w:after="0" w:line="240" w:lineRule="auto"/>
      </w:pPr>
      <w:rPr>
        <w:b/>
        <w:bCs/>
        <w:color w:val="FFFFFF" w:themeColor="background1"/>
      </w:rPr>
      <w:tblPr/>
      <w:tcPr>
        <w:tcBorders>
          <w:top w:val="single" w:sz="8"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nil"/>
          <w:insideV w:val="nil"/>
        </w:tcBorders>
        <w:shd w:val="clear" w:color="auto" w:fill="F05133" w:themeFill="accent1"/>
      </w:tcPr>
    </w:tblStylePr>
    <w:tblStylePr w:type="lastRow">
      <w:pPr>
        <w:spacing w:before="0" w:after="0" w:line="240" w:lineRule="auto"/>
      </w:pPr>
      <w:rPr>
        <w:b/>
        <w:bCs/>
      </w:rPr>
      <w:tblPr/>
      <w:tcPr>
        <w:tcBorders>
          <w:top w:val="double" w:sz="6" w:space="0" w:color="F37C65" w:themeColor="accent1" w:themeTint="BF"/>
          <w:left w:val="single" w:sz="8" w:space="0" w:color="F37C65" w:themeColor="accent1" w:themeTint="BF"/>
          <w:bottom w:val="single" w:sz="8" w:space="0" w:color="F37C65" w:themeColor="accent1" w:themeTint="BF"/>
          <w:right w:val="single" w:sz="8" w:space="0" w:color="F37C6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D3CC" w:themeFill="accent1" w:themeFillTint="3F"/>
      </w:tcPr>
    </w:tblStylePr>
    <w:tblStylePr w:type="band1Horz">
      <w:tblPr/>
      <w:tcPr>
        <w:tcBorders>
          <w:insideH w:val="nil"/>
          <w:insideV w:val="nil"/>
        </w:tcBorders>
        <w:shd w:val="clear" w:color="auto" w:fill="FBD3CC"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2222"/>
    <w:pPr>
      <w:spacing w:after="0" w:line="240" w:lineRule="auto"/>
    </w:pPr>
    <w:tblPr>
      <w:tblStyleRowBandSize w:val="1"/>
      <w:tblStyleColBandSize w:val="1"/>
      <w:tbl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single" w:sz="8" w:space="0" w:color="87D3CB" w:themeColor="accent2" w:themeTint="BF"/>
      </w:tblBorders>
    </w:tblPr>
    <w:tblStylePr w:type="firstRow">
      <w:pPr>
        <w:spacing w:before="0" w:after="0" w:line="240" w:lineRule="auto"/>
      </w:pPr>
      <w:rPr>
        <w:b/>
        <w:bCs/>
        <w:color w:val="FFFFFF" w:themeColor="background1"/>
      </w:rPr>
      <w:tblPr/>
      <w:tcPr>
        <w:tcBorders>
          <w:top w:val="single" w:sz="8"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nil"/>
          <w:insideV w:val="nil"/>
        </w:tcBorders>
        <w:shd w:val="clear" w:color="auto" w:fill="60C5BA" w:themeFill="accent2"/>
      </w:tcPr>
    </w:tblStylePr>
    <w:tblStylePr w:type="lastRow">
      <w:pPr>
        <w:spacing w:before="0" w:after="0" w:line="240" w:lineRule="auto"/>
      </w:pPr>
      <w:rPr>
        <w:b/>
        <w:bCs/>
      </w:rPr>
      <w:tblPr/>
      <w:tcPr>
        <w:tcBorders>
          <w:top w:val="double" w:sz="6" w:space="0" w:color="87D3CB" w:themeColor="accent2" w:themeTint="BF"/>
          <w:left w:val="single" w:sz="8" w:space="0" w:color="87D3CB" w:themeColor="accent2" w:themeTint="BF"/>
          <w:bottom w:val="single" w:sz="8" w:space="0" w:color="87D3CB" w:themeColor="accent2" w:themeTint="BF"/>
          <w:right w:val="single" w:sz="8" w:space="0" w:color="87D3CB" w:themeColor="accent2" w:themeTint="BF"/>
          <w:insideH w:val="nil"/>
          <w:insideV w:val="nil"/>
        </w:tcBorders>
      </w:tcPr>
    </w:tblStylePr>
    <w:tblStylePr w:type="firstCol">
      <w:rPr>
        <w:b/>
        <w:bCs/>
      </w:rPr>
    </w:tblStylePr>
    <w:tblStylePr w:type="lastCol">
      <w:rPr>
        <w:b/>
        <w:bCs/>
      </w:rPr>
    </w:tblStylePr>
    <w:tblStylePr w:type="band1Vert">
      <w:tblPr/>
      <w:tcPr>
        <w:shd w:val="clear" w:color="auto" w:fill="D7F0ED" w:themeFill="accent2" w:themeFillTint="3F"/>
      </w:tcPr>
    </w:tblStylePr>
    <w:tblStylePr w:type="band1Horz">
      <w:tblPr/>
      <w:tcPr>
        <w:tcBorders>
          <w:insideH w:val="nil"/>
          <w:insideV w:val="nil"/>
        </w:tcBorders>
        <w:shd w:val="clear" w:color="auto" w:fill="D7F0ED"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2222"/>
    <w:pPr>
      <w:spacing w:after="0" w:line="240" w:lineRule="auto"/>
    </w:pPr>
    <w:tblPr>
      <w:tblStyleRowBandSize w:val="1"/>
      <w:tblStyleColBandSize w:val="1"/>
      <w:tbl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single" w:sz="8" w:space="0" w:color="DFE77A" w:themeColor="accent3" w:themeTint="BF"/>
      </w:tblBorders>
    </w:tblPr>
    <w:tblStylePr w:type="firstRow">
      <w:pPr>
        <w:spacing w:before="0" w:after="0" w:line="240" w:lineRule="auto"/>
      </w:pPr>
      <w:rPr>
        <w:b/>
        <w:bCs/>
        <w:color w:val="FFFFFF" w:themeColor="background1"/>
      </w:rPr>
      <w:tblPr/>
      <w:tcPr>
        <w:tcBorders>
          <w:top w:val="single" w:sz="8"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nil"/>
          <w:insideV w:val="nil"/>
        </w:tcBorders>
        <w:shd w:val="clear" w:color="auto" w:fill="D5E04E" w:themeFill="accent3"/>
      </w:tcPr>
    </w:tblStylePr>
    <w:tblStylePr w:type="lastRow">
      <w:pPr>
        <w:spacing w:before="0" w:after="0" w:line="240" w:lineRule="auto"/>
      </w:pPr>
      <w:rPr>
        <w:b/>
        <w:bCs/>
      </w:rPr>
      <w:tblPr/>
      <w:tcPr>
        <w:tcBorders>
          <w:top w:val="double" w:sz="6" w:space="0" w:color="DFE77A" w:themeColor="accent3" w:themeTint="BF"/>
          <w:left w:val="single" w:sz="8" w:space="0" w:color="DFE77A" w:themeColor="accent3" w:themeTint="BF"/>
          <w:bottom w:val="single" w:sz="8" w:space="0" w:color="DFE77A" w:themeColor="accent3" w:themeTint="BF"/>
          <w:right w:val="single" w:sz="8" w:space="0" w:color="DFE77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F7D3" w:themeFill="accent3" w:themeFillTint="3F"/>
      </w:tcPr>
    </w:tblStylePr>
    <w:tblStylePr w:type="band1Horz">
      <w:tblPr/>
      <w:tcPr>
        <w:tcBorders>
          <w:insideH w:val="nil"/>
          <w:insideV w:val="nil"/>
        </w:tcBorders>
        <w:shd w:val="clear" w:color="auto" w:fill="F4F7D3"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2222"/>
    <w:pPr>
      <w:spacing w:after="0" w:line="240" w:lineRule="auto"/>
    </w:pPr>
    <w:tblPr>
      <w:tblStyleRowBandSize w:val="1"/>
      <w:tblStyleColBandSize w:val="1"/>
      <w:tbl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single" w:sz="8" w:space="0" w:color="71D2E5" w:themeColor="accent4" w:themeTint="BF"/>
      </w:tblBorders>
    </w:tblPr>
    <w:tblStylePr w:type="firstRow">
      <w:pPr>
        <w:spacing w:before="0" w:after="0" w:line="240" w:lineRule="auto"/>
      </w:pPr>
      <w:rPr>
        <w:b/>
        <w:bCs/>
        <w:color w:val="FFFFFF" w:themeColor="background1"/>
      </w:rPr>
      <w:tblPr/>
      <w:tcPr>
        <w:tcBorders>
          <w:top w:val="single" w:sz="8"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nil"/>
          <w:insideV w:val="nil"/>
        </w:tcBorders>
        <w:shd w:val="clear" w:color="auto" w:fill="42C4DD" w:themeFill="accent4"/>
      </w:tcPr>
    </w:tblStylePr>
    <w:tblStylePr w:type="lastRow">
      <w:pPr>
        <w:spacing w:before="0" w:after="0" w:line="240" w:lineRule="auto"/>
      </w:pPr>
      <w:rPr>
        <w:b/>
        <w:bCs/>
      </w:rPr>
      <w:tblPr/>
      <w:tcPr>
        <w:tcBorders>
          <w:top w:val="double" w:sz="6" w:space="0" w:color="71D2E5" w:themeColor="accent4" w:themeTint="BF"/>
          <w:left w:val="single" w:sz="8" w:space="0" w:color="71D2E5" w:themeColor="accent4" w:themeTint="BF"/>
          <w:bottom w:val="single" w:sz="8" w:space="0" w:color="71D2E5" w:themeColor="accent4" w:themeTint="BF"/>
          <w:right w:val="single" w:sz="8" w:space="0" w:color="71D2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D0F0F6" w:themeFill="accent4" w:themeFillTint="3F"/>
      </w:tcPr>
    </w:tblStylePr>
    <w:tblStylePr w:type="band1Horz">
      <w:tblPr/>
      <w:tcPr>
        <w:tcBorders>
          <w:insideH w:val="nil"/>
          <w:insideV w:val="nil"/>
        </w:tcBorders>
        <w:shd w:val="clear" w:color="auto" w:fill="D0F0F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2222"/>
    <w:pPr>
      <w:spacing w:after="0" w:line="240" w:lineRule="auto"/>
    </w:pPr>
    <w:tblPr>
      <w:tblStyleRowBandSize w:val="1"/>
      <w:tblStyleColBandSize w:val="1"/>
      <w:tbl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single" w:sz="8" w:space="0" w:color="BAB4A9" w:themeColor="accent5" w:themeTint="BF"/>
      </w:tblBorders>
    </w:tblPr>
    <w:tblStylePr w:type="firstRow">
      <w:pPr>
        <w:spacing w:before="0" w:after="0" w:line="240" w:lineRule="auto"/>
      </w:pPr>
      <w:rPr>
        <w:b/>
        <w:bCs/>
        <w:color w:val="FFFFFF" w:themeColor="background1"/>
      </w:rPr>
      <w:tblPr/>
      <w:tcPr>
        <w:tcBorders>
          <w:top w:val="single" w:sz="8"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nil"/>
          <w:insideV w:val="nil"/>
        </w:tcBorders>
        <w:shd w:val="clear" w:color="auto" w:fill="A49B8D" w:themeFill="accent5"/>
      </w:tcPr>
    </w:tblStylePr>
    <w:tblStylePr w:type="lastRow">
      <w:pPr>
        <w:spacing w:before="0" w:after="0" w:line="240" w:lineRule="auto"/>
      </w:pPr>
      <w:rPr>
        <w:b/>
        <w:bCs/>
      </w:rPr>
      <w:tblPr/>
      <w:tcPr>
        <w:tcBorders>
          <w:top w:val="double" w:sz="6" w:space="0" w:color="BAB4A9" w:themeColor="accent5" w:themeTint="BF"/>
          <w:left w:val="single" w:sz="8" w:space="0" w:color="BAB4A9" w:themeColor="accent5" w:themeTint="BF"/>
          <w:bottom w:val="single" w:sz="8" w:space="0" w:color="BAB4A9" w:themeColor="accent5" w:themeTint="BF"/>
          <w:right w:val="single" w:sz="8" w:space="0" w:color="BAB4A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6E2" w:themeFill="accent5" w:themeFillTint="3F"/>
      </w:tcPr>
    </w:tblStylePr>
    <w:tblStylePr w:type="band1Horz">
      <w:tblPr/>
      <w:tcPr>
        <w:tcBorders>
          <w:insideH w:val="nil"/>
          <w:insideV w:val="nil"/>
        </w:tcBorders>
        <w:shd w:val="clear" w:color="auto" w:fill="E8E6E2"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2222"/>
    <w:pPr>
      <w:spacing w:after="0" w:line="240" w:lineRule="auto"/>
    </w:pPr>
    <w:tblPr>
      <w:tblStyleRowBandSize w:val="1"/>
      <w:tblStyleColBandSize w:val="1"/>
      <w:tbl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single" w:sz="8" w:space="0" w:color="8E7569" w:themeColor="accent6" w:themeTint="BF"/>
      </w:tblBorders>
    </w:tblPr>
    <w:tblStylePr w:type="firstRow">
      <w:pPr>
        <w:spacing w:before="0" w:after="0" w:line="240" w:lineRule="auto"/>
      </w:pPr>
      <w:rPr>
        <w:b/>
        <w:bCs/>
        <w:color w:val="FFFFFF" w:themeColor="background1"/>
      </w:rPr>
      <w:tblPr/>
      <w:tcPr>
        <w:tcBorders>
          <w:top w:val="single" w:sz="8"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nil"/>
          <w:insideV w:val="nil"/>
        </w:tcBorders>
        <w:shd w:val="clear" w:color="auto" w:fill="5C4C44" w:themeFill="accent6"/>
      </w:tcPr>
    </w:tblStylePr>
    <w:tblStylePr w:type="lastRow">
      <w:pPr>
        <w:spacing w:before="0" w:after="0" w:line="240" w:lineRule="auto"/>
      </w:pPr>
      <w:rPr>
        <w:b/>
        <w:bCs/>
      </w:rPr>
      <w:tblPr/>
      <w:tcPr>
        <w:tcBorders>
          <w:top w:val="double" w:sz="6" w:space="0" w:color="8E7569" w:themeColor="accent6" w:themeTint="BF"/>
          <w:left w:val="single" w:sz="8" w:space="0" w:color="8E7569" w:themeColor="accent6" w:themeTint="BF"/>
          <w:bottom w:val="single" w:sz="8" w:space="0" w:color="8E7569" w:themeColor="accent6" w:themeTint="BF"/>
          <w:right w:val="single" w:sz="8" w:space="0" w:color="8E756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D1CD" w:themeFill="accent6" w:themeFillTint="3F"/>
      </w:tcPr>
    </w:tblStylePr>
    <w:tblStylePr w:type="band1Horz">
      <w:tblPr/>
      <w:tcPr>
        <w:tcBorders>
          <w:insideH w:val="nil"/>
          <w:insideV w:val="nil"/>
        </w:tcBorders>
        <w:shd w:val="clear" w:color="auto" w:fill="DAD1CD"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51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5133" w:themeFill="accent1"/>
      </w:tcPr>
    </w:tblStylePr>
    <w:tblStylePr w:type="lastCol">
      <w:rPr>
        <w:b/>
        <w:bCs/>
        <w:color w:val="FFFFFF" w:themeColor="background1"/>
      </w:rPr>
      <w:tblPr/>
      <w:tcPr>
        <w:tcBorders>
          <w:left w:val="nil"/>
          <w:right w:val="nil"/>
          <w:insideH w:val="nil"/>
          <w:insideV w:val="nil"/>
        </w:tcBorders>
        <w:shd w:val="clear" w:color="auto" w:fill="F051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C5B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C5BA" w:themeFill="accent2"/>
      </w:tcPr>
    </w:tblStylePr>
    <w:tblStylePr w:type="lastCol">
      <w:rPr>
        <w:b/>
        <w:bCs/>
        <w:color w:val="FFFFFF" w:themeColor="background1"/>
      </w:rPr>
      <w:tblPr/>
      <w:tcPr>
        <w:tcBorders>
          <w:left w:val="nil"/>
          <w:right w:val="nil"/>
          <w:insideH w:val="nil"/>
          <w:insideV w:val="nil"/>
        </w:tcBorders>
        <w:shd w:val="clear" w:color="auto" w:fill="60C5B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E04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5E04E" w:themeFill="accent3"/>
      </w:tcPr>
    </w:tblStylePr>
    <w:tblStylePr w:type="lastCol">
      <w:rPr>
        <w:b/>
        <w:bCs/>
        <w:color w:val="FFFFFF" w:themeColor="background1"/>
      </w:rPr>
      <w:tblPr/>
      <w:tcPr>
        <w:tcBorders>
          <w:left w:val="nil"/>
          <w:right w:val="nil"/>
          <w:insideH w:val="nil"/>
          <w:insideV w:val="nil"/>
        </w:tcBorders>
        <w:shd w:val="clear" w:color="auto" w:fill="D5E04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C4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2C4DD" w:themeFill="accent4"/>
      </w:tcPr>
    </w:tblStylePr>
    <w:tblStylePr w:type="lastCol">
      <w:rPr>
        <w:b/>
        <w:bCs/>
        <w:color w:val="FFFFFF" w:themeColor="background1"/>
      </w:rPr>
      <w:tblPr/>
      <w:tcPr>
        <w:tcBorders>
          <w:left w:val="nil"/>
          <w:right w:val="nil"/>
          <w:insideH w:val="nil"/>
          <w:insideV w:val="nil"/>
        </w:tcBorders>
        <w:shd w:val="clear" w:color="auto" w:fill="42C4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9B8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49B8D" w:themeFill="accent5"/>
      </w:tcPr>
    </w:tblStylePr>
    <w:tblStylePr w:type="lastCol">
      <w:rPr>
        <w:b/>
        <w:bCs/>
        <w:color w:val="FFFFFF" w:themeColor="background1"/>
      </w:rPr>
      <w:tblPr/>
      <w:tcPr>
        <w:tcBorders>
          <w:left w:val="nil"/>
          <w:right w:val="nil"/>
          <w:insideH w:val="nil"/>
          <w:insideV w:val="nil"/>
        </w:tcBorders>
        <w:shd w:val="clear" w:color="auto" w:fill="A49B8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C4C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C4C44" w:themeFill="accent6"/>
      </w:tcPr>
    </w:tblStylePr>
    <w:tblStylePr w:type="lastCol">
      <w:rPr>
        <w:b/>
        <w:bCs/>
        <w:color w:val="FFFFFF" w:themeColor="background1"/>
      </w:rPr>
      <w:tblPr/>
      <w:tcPr>
        <w:tcBorders>
          <w:left w:val="nil"/>
          <w:right w:val="nil"/>
          <w:insideH w:val="nil"/>
          <w:insideV w:val="nil"/>
        </w:tcBorders>
        <w:shd w:val="clear" w:color="auto" w:fill="5C4C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ddelanderubrik">
    <w:name w:val="Message Header"/>
    <w:basedOn w:val="Normal"/>
    <w:link w:val="Meddelanderubrik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Ingetavstnd">
    <w:name w:val="No Spacing"/>
    <w:uiPriority w:val="1"/>
    <w:semiHidden/>
    <w:unhideWhenUsed/>
    <w:qFormat/>
    <w:rsid w:val="00572222"/>
    <w:pPr>
      <w:spacing w:after="0" w:line="240" w:lineRule="auto"/>
    </w:pPr>
    <w:rPr>
      <w:kern w:val="16"/>
      <w14:ligatures w14:val="standardContextual"/>
      <w14:numForm w14:val="oldStyle"/>
      <w14:numSpacing w14:val="proportional"/>
      <w14:cntxtAlts/>
    </w:rPr>
  </w:style>
  <w:style w:type="paragraph" w:styleId="Normalwebb">
    <w:name w:val="Normal (Web)"/>
    <w:basedOn w:val="Normal"/>
    <w:uiPriority w:val="99"/>
    <w:semiHidden/>
    <w:unhideWhenUsed/>
    <w:rsid w:val="00572222"/>
    <w:rPr>
      <w:rFonts w:ascii="Times New Roman" w:hAnsi="Times New Roman" w:cs="Times New Roman"/>
      <w:sz w:val="24"/>
      <w:szCs w:val="24"/>
    </w:rPr>
  </w:style>
  <w:style w:type="paragraph" w:styleId="Normaltindrag">
    <w:name w:val="Normal Indent"/>
    <w:basedOn w:val="Normal"/>
    <w:uiPriority w:val="99"/>
    <w:semiHidden/>
    <w:unhideWhenUsed/>
    <w:rsid w:val="00572222"/>
    <w:pPr>
      <w:ind w:left="720"/>
    </w:pPr>
  </w:style>
  <w:style w:type="paragraph" w:styleId="Anteckningsrubrik">
    <w:name w:val="Note Heading"/>
    <w:basedOn w:val="Normal"/>
    <w:next w:val="Normal"/>
    <w:link w:val="AnteckningsrubrikChar"/>
    <w:uiPriority w:val="99"/>
    <w:semiHidden/>
    <w:unhideWhenUsed/>
    <w:rsid w:val="00572222"/>
    <w:pPr>
      <w:spacing w:after="0" w:line="240" w:lineRule="auto"/>
    </w:pPr>
  </w:style>
  <w:style w:type="character" w:customStyle="1" w:styleId="AnteckningsrubrikChar">
    <w:name w:val="Anteckningsrubrik Char"/>
    <w:basedOn w:val="Standardstycketeckensnitt"/>
    <w:link w:val="Anteckningsrubrik"/>
    <w:uiPriority w:val="99"/>
    <w:semiHidden/>
    <w:rsid w:val="00572222"/>
    <w:rPr>
      <w:kern w:val="16"/>
      <w:sz w:val="22"/>
      <w14:ligatures w14:val="standardContextual"/>
      <w14:numForm w14:val="oldStyle"/>
      <w14:numSpacing w14:val="proportional"/>
      <w14:cntxtAlts/>
    </w:rPr>
  </w:style>
  <w:style w:type="character" w:styleId="Sidnummer">
    <w:name w:val="page number"/>
    <w:basedOn w:val="Standardstycketeckensnitt"/>
    <w:uiPriority w:val="99"/>
    <w:semiHidden/>
    <w:unhideWhenUsed/>
    <w:rsid w:val="00572222"/>
    <w:rPr>
      <w:sz w:val="22"/>
    </w:rPr>
  </w:style>
  <w:style w:type="table" w:customStyle="1" w:styleId="Oformateradtabell11">
    <w:name w:val="Oformaterad tabell 11"/>
    <w:basedOn w:val="Normaltabel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21">
    <w:name w:val="Oformaterad tabell 21"/>
    <w:basedOn w:val="Normaltabel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formateradtabell31">
    <w:name w:val="Oformaterad tabell 31"/>
    <w:basedOn w:val="Normaltabel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formateradtabell41">
    <w:name w:val="Oformaterad tabell 41"/>
    <w:basedOn w:val="Normaltabel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2222"/>
    <w:pPr>
      <w:spacing w:after="0" w:line="240" w:lineRule="auto"/>
    </w:pPr>
    <w:rPr>
      <w:rFonts w:ascii="Consolas" w:hAnsi="Consolas"/>
      <w:szCs w:val="21"/>
    </w:rPr>
  </w:style>
  <w:style w:type="character" w:customStyle="1" w:styleId="OformateradtextChar">
    <w:name w:val="Oformaterad text Char"/>
    <w:basedOn w:val="Standardstycketeckensnitt"/>
    <w:link w:val="Oformaterad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Citat">
    <w:name w:val="Quote"/>
    <w:basedOn w:val="Normal"/>
    <w:next w:val="Normal"/>
    <w:link w:val="CitatChar"/>
    <w:uiPriority w:val="29"/>
    <w:semiHidden/>
    <w:qFormat/>
    <w:rsid w:val="00572222"/>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2222"/>
    <w:rPr>
      <w:i/>
      <w:iCs/>
      <w:color w:val="404040" w:themeColor="text1" w:themeTint="BF"/>
      <w:kern w:val="16"/>
      <w:sz w:val="22"/>
      <w14:ligatures w14:val="standardContextual"/>
      <w14:numForm w14:val="oldStyle"/>
      <w14:numSpacing w14:val="proportional"/>
      <w14:cntxtAlts/>
    </w:rPr>
  </w:style>
  <w:style w:type="paragraph" w:styleId="Inledning">
    <w:name w:val="Salutation"/>
    <w:basedOn w:val="Normal"/>
    <w:next w:val="Normal"/>
    <w:link w:val="InledningChar"/>
    <w:uiPriority w:val="5"/>
    <w:qFormat/>
    <w:rsid w:val="00572222"/>
  </w:style>
  <w:style w:type="character" w:customStyle="1" w:styleId="InledningChar">
    <w:name w:val="Inledning Char"/>
    <w:basedOn w:val="Standardstycketeckensnitt"/>
    <w:link w:val="Inledning"/>
    <w:uiPriority w:val="5"/>
    <w:rsid w:val="00752FC4"/>
  </w:style>
  <w:style w:type="paragraph" w:styleId="Signatur">
    <w:name w:val="Signature"/>
    <w:basedOn w:val="Normal"/>
    <w:next w:val="Normal"/>
    <w:link w:val="SignaturChar"/>
    <w:uiPriority w:val="7"/>
    <w:qFormat/>
    <w:rsid w:val="008D0AA7"/>
  </w:style>
  <w:style w:type="character" w:customStyle="1" w:styleId="SignaturChar">
    <w:name w:val="Signatur Char"/>
    <w:basedOn w:val="Standardstycketeckensnitt"/>
    <w:link w:val="Signatur"/>
    <w:uiPriority w:val="7"/>
    <w:rsid w:val="008D0AA7"/>
  </w:style>
  <w:style w:type="character" w:styleId="Stark">
    <w:name w:val="Strong"/>
    <w:basedOn w:val="Standardstycketeckensnitt"/>
    <w:uiPriority w:val="19"/>
    <w:semiHidden/>
    <w:qFormat/>
    <w:rsid w:val="00572222"/>
    <w:rPr>
      <w:b/>
      <w:bCs/>
      <w:sz w:val="22"/>
    </w:rPr>
  </w:style>
  <w:style w:type="paragraph" w:styleId="Underrubrik">
    <w:name w:val="Subtitle"/>
    <w:basedOn w:val="Normal"/>
    <w:next w:val="Normal"/>
    <w:link w:val="UnderrubrikChar"/>
    <w:uiPriority w:val="11"/>
    <w:semiHidden/>
    <w:unhideWhenUsed/>
    <w:qFormat/>
    <w:rsid w:val="00572222"/>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2222"/>
    <w:rPr>
      <w:rFonts w:eastAsiaTheme="minorEastAsia"/>
      <w:color w:val="5A5A5A" w:themeColor="text1" w:themeTint="A5"/>
      <w:spacing w:val="15"/>
      <w:kern w:val="16"/>
      <w:sz w:val="22"/>
      <w:szCs w:val="22"/>
      <w14:ligatures w14:val="standardContextual"/>
      <w14:numForm w14:val="oldStyle"/>
      <w14:numSpacing w14:val="proportional"/>
      <w14:cntxtAlts/>
    </w:rPr>
  </w:style>
  <w:style w:type="character" w:styleId="Diskretbetoning">
    <w:name w:val="Subtle Emphasis"/>
    <w:basedOn w:val="Standardstycketeckensnitt"/>
    <w:uiPriority w:val="19"/>
    <w:semiHidden/>
    <w:qFormat/>
    <w:rsid w:val="00572222"/>
    <w:rPr>
      <w:i/>
      <w:iCs/>
      <w:color w:val="404040" w:themeColor="text1" w:themeTint="BF"/>
      <w:sz w:val="22"/>
    </w:rPr>
  </w:style>
  <w:style w:type="character" w:styleId="Diskretreferens">
    <w:name w:val="Subtle Reference"/>
    <w:basedOn w:val="Standardstycketeckensnitt"/>
    <w:uiPriority w:val="31"/>
    <w:semiHidden/>
    <w:qFormat/>
    <w:rsid w:val="00572222"/>
    <w:rPr>
      <w:smallCaps/>
      <w:color w:val="5A5A5A" w:themeColor="text1" w:themeTint="A5"/>
      <w:sz w:val="22"/>
    </w:rPr>
  </w:style>
  <w:style w:type="table" w:styleId="Tabellmed3D-effekter1">
    <w:name w:val="Table 3D effects 1"/>
    <w:basedOn w:val="Normaltabel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1">
    <w:name w:val="Table Classic 1"/>
    <w:basedOn w:val="Normaltabel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rgadtabell1">
    <w:name w:val="Table Colorful 1"/>
    <w:basedOn w:val="Normaltabel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medkolumn1">
    <w:name w:val="Table Columns 1"/>
    <w:basedOn w:val="Normaltabel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ell">
    <w:name w:val="Table Contemporary"/>
    <w:basedOn w:val="Normaltabel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tabell">
    <w:name w:val="Table Elegant"/>
    <w:basedOn w:val="Normaltabel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nt1">
    <w:name w:val="Table Grid 1"/>
    <w:basedOn w:val="Normaltabel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lrutntljust1">
    <w:name w:val="Tabellrutnät ljust1"/>
    <w:basedOn w:val="Normaltabel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a1">
    <w:name w:val="Table List 1"/>
    <w:basedOn w:val="Normaltabel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frteckning">
    <w:name w:val="table of authorities"/>
    <w:basedOn w:val="Normal"/>
    <w:next w:val="Normal"/>
    <w:uiPriority w:val="99"/>
    <w:semiHidden/>
    <w:unhideWhenUsed/>
    <w:rsid w:val="00572222"/>
    <w:pPr>
      <w:spacing w:after="0"/>
      <w:ind w:left="220" w:hanging="220"/>
    </w:pPr>
  </w:style>
  <w:style w:type="paragraph" w:styleId="Figurfrteckning">
    <w:name w:val="table of figures"/>
    <w:basedOn w:val="Normal"/>
    <w:next w:val="Normal"/>
    <w:uiPriority w:val="99"/>
    <w:semiHidden/>
    <w:unhideWhenUsed/>
    <w:rsid w:val="00572222"/>
    <w:pPr>
      <w:spacing w:after="0"/>
    </w:pPr>
  </w:style>
  <w:style w:type="table" w:styleId="Professionelltabell">
    <w:name w:val="Table Professional"/>
    <w:basedOn w:val="Normaltabel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abell1">
    <w:name w:val="Table Simple 1"/>
    <w:basedOn w:val="Normaltabel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iskrettabell1">
    <w:name w:val="Table Subtle 1"/>
    <w:basedOn w:val="Normaltabel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
    <w:name w:val="Table Theme"/>
    <w:basedOn w:val="Normaltabel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ubrik">
    <w:name w:val="Title"/>
    <w:basedOn w:val="Normal"/>
    <w:next w:val="Normal"/>
    <w:link w:val="RubrikChar"/>
    <w:uiPriority w:val="10"/>
    <w:semiHidden/>
    <w:qFormat/>
    <w:rsid w:val="0057222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RubrikChar">
    <w:name w:val="Rubrik Char"/>
    <w:basedOn w:val="Standardstycketeckensnitt"/>
    <w:link w:val="Rubrik"/>
    <w:uiPriority w:val="10"/>
    <w:semiHidden/>
    <w:rsid w:val="00572222"/>
    <w:rPr>
      <w:rFonts w:asciiTheme="majorHAnsi" w:eastAsiaTheme="majorEastAsia" w:hAnsiTheme="majorHAnsi" w:cstheme="majorBidi"/>
      <w:color w:val="auto"/>
      <w:spacing w:val="-10"/>
      <w:kern w:val="28"/>
      <w:sz w:val="56"/>
      <w:szCs w:val="56"/>
      <w14:ligatures w14:val="standardContextual"/>
      <w14:numForm w14:val="oldStyle"/>
      <w14:numSpacing w14:val="proportional"/>
      <w14:cntxtAlts/>
    </w:rPr>
  </w:style>
  <w:style w:type="paragraph" w:styleId="Citatfrteckningsrubrik">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Innehll1">
    <w:name w:val="toc 1"/>
    <w:basedOn w:val="Normal"/>
    <w:next w:val="Normal"/>
    <w:autoRedefine/>
    <w:uiPriority w:val="39"/>
    <w:semiHidden/>
    <w:unhideWhenUsed/>
    <w:rsid w:val="00572222"/>
    <w:pPr>
      <w:spacing w:after="100"/>
    </w:pPr>
  </w:style>
  <w:style w:type="paragraph" w:styleId="Innehll2">
    <w:name w:val="toc 2"/>
    <w:basedOn w:val="Normal"/>
    <w:next w:val="Normal"/>
    <w:autoRedefine/>
    <w:uiPriority w:val="39"/>
    <w:semiHidden/>
    <w:unhideWhenUsed/>
    <w:rsid w:val="00572222"/>
    <w:pPr>
      <w:spacing w:after="100"/>
      <w:ind w:left="220"/>
    </w:pPr>
  </w:style>
  <w:style w:type="paragraph" w:styleId="Innehll3">
    <w:name w:val="toc 3"/>
    <w:basedOn w:val="Normal"/>
    <w:next w:val="Normal"/>
    <w:autoRedefine/>
    <w:uiPriority w:val="39"/>
    <w:semiHidden/>
    <w:unhideWhenUsed/>
    <w:rsid w:val="00572222"/>
    <w:pPr>
      <w:spacing w:after="100"/>
      <w:ind w:left="440"/>
    </w:pPr>
  </w:style>
  <w:style w:type="paragraph" w:styleId="Innehll4">
    <w:name w:val="toc 4"/>
    <w:basedOn w:val="Normal"/>
    <w:next w:val="Normal"/>
    <w:autoRedefine/>
    <w:uiPriority w:val="39"/>
    <w:semiHidden/>
    <w:unhideWhenUsed/>
    <w:rsid w:val="00572222"/>
    <w:pPr>
      <w:spacing w:after="100"/>
      <w:ind w:left="660"/>
    </w:pPr>
  </w:style>
  <w:style w:type="paragraph" w:styleId="Innehll5">
    <w:name w:val="toc 5"/>
    <w:basedOn w:val="Normal"/>
    <w:next w:val="Normal"/>
    <w:autoRedefine/>
    <w:uiPriority w:val="39"/>
    <w:semiHidden/>
    <w:unhideWhenUsed/>
    <w:rsid w:val="00572222"/>
    <w:pPr>
      <w:spacing w:after="100"/>
      <w:ind w:left="880"/>
    </w:pPr>
  </w:style>
  <w:style w:type="paragraph" w:styleId="Innehll6">
    <w:name w:val="toc 6"/>
    <w:basedOn w:val="Normal"/>
    <w:next w:val="Normal"/>
    <w:autoRedefine/>
    <w:uiPriority w:val="39"/>
    <w:semiHidden/>
    <w:unhideWhenUsed/>
    <w:rsid w:val="00572222"/>
    <w:pPr>
      <w:spacing w:after="100"/>
      <w:ind w:left="1100"/>
    </w:pPr>
  </w:style>
  <w:style w:type="paragraph" w:styleId="Innehll7">
    <w:name w:val="toc 7"/>
    <w:basedOn w:val="Normal"/>
    <w:next w:val="Normal"/>
    <w:autoRedefine/>
    <w:uiPriority w:val="39"/>
    <w:semiHidden/>
    <w:unhideWhenUsed/>
    <w:rsid w:val="00572222"/>
    <w:pPr>
      <w:spacing w:after="100"/>
      <w:ind w:left="1320"/>
    </w:pPr>
  </w:style>
  <w:style w:type="paragraph" w:styleId="Innehll8">
    <w:name w:val="toc 8"/>
    <w:basedOn w:val="Normal"/>
    <w:next w:val="Normal"/>
    <w:autoRedefine/>
    <w:uiPriority w:val="39"/>
    <w:semiHidden/>
    <w:unhideWhenUsed/>
    <w:rsid w:val="00572222"/>
    <w:pPr>
      <w:spacing w:after="100"/>
      <w:ind w:left="1540"/>
    </w:pPr>
  </w:style>
  <w:style w:type="paragraph" w:styleId="Innehll9">
    <w:name w:val="toc 9"/>
    <w:basedOn w:val="Normal"/>
    <w:next w:val="Normal"/>
    <w:autoRedefine/>
    <w:uiPriority w:val="39"/>
    <w:semiHidden/>
    <w:unhideWhenUsed/>
    <w:rsid w:val="00572222"/>
    <w:pPr>
      <w:spacing w:after="100"/>
      <w:ind w:left="1760"/>
    </w:pPr>
  </w:style>
  <w:style w:type="paragraph" w:styleId="Innehllsfrteckningsrubrik">
    <w:name w:val="TOC Heading"/>
    <w:basedOn w:val="Rubrik1"/>
    <w:next w:val="Normal"/>
    <w:uiPriority w:val="39"/>
    <w:semiHidden/>
    <w:unhideWhenUsed/>
    <w:qFormat/>
    <w:rsid w:val="00572222"/>
    <w:pPr>
      <w:spacing w:before="240"/>
      <w:outlineLvl w:val="9"/>
    </w:pPr>
    <w:rPr>
      <w:b w:val="0"/>
      <w:bCs w:val="0"/>
      <w:color w:val="CA2C0F" w:themeColor="accent1" w:themeShade="BF"/>
      <w:sz w:val="32"/>
      <w:szCs w:val="32"/>
    </w:rPr>
  </w:style>
  <w:style w:type="paragraph" w:customStyle="1" w:styleId="Grafik">
    <w:name w:val="Grafik"/>
    <w:basedOn w:val="Normal"/>
    <w:next w:val="Kontaktinformation"/>
    <w:uiPriority w:val="2"/>
    <w:qFormat/>
    <w:rsid w:val="00752FC4"/>
    <w:pPr>
      <w:spacing w:after="320"/>
      <w:ind w:right="144"/>
      <w:jc w:val="right"/>
    </w:pPr>
  </w:style>
  <w:style w:type="paragraph" w:customStyle="1" w:styleId="Sidfotfortsttning">
    <w:name w:val="Sidfot – fortsättning"/>
    <w:basedOn w:val="Normal"/>
    <w:uiPriority w:val="99"/>
    <w:rsid w:val="00BC0F0A"/>
    <w:pPr>
      <w:spacing w:after="120" w:line="240" w:lineRule="auto"/>
      <w:ind w:right="-720"/>
      <w:contextualSpacing/>
      <w:jc w:val="right"/>
    </w:pPr>
    <w:rPr>
      <w:rFonts w:asciiTheme="majorHAnsi" w:hAnsiTheme="majorHAnsi"/>
      <w:color w:val="276B64" w:themeColor="accent2"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444715">
      <w:bodyDiv w:val="1"/>
      <w:marLeft w:val="0"/>
      <w:marRight w:val="0"/>
      <w:marTop w:val="0"/>
      <w:marBottom w:val="0"/>
      <w:divBdr>
        <w:top w:val="none" w:sz="0" w:space="0" w:color="auto"/>
        <w:left w:val="none" w:sz="0" w:space="0" w:color="auto"/>
        <w:bottom w:val="none" w:sz="0" w:space="0" w:color="auto"/>
        <w:right w:val="none" w:sz="0" w:space="0" w:color="auto"/>
      </w:divBdr>
      <w:divsChild>
        <w:div w:id="1564681107">
          <w:marLeft w:val="0"/>
          <w:marRight w:val="0"/>
          <w:marTop w:val="0"/>
          <w:marBottom w:val="0"/>
          <w:divBdr>
            <w:top w:val="none" w:sz="0" w:space="0" w:color="auto"/>
            <w:left w:val="none" w:sz="0" w:space="0" w:color="auto"/>
            <w:bottom w:val="none" w:sz="0" w:space="0" w:color="auto"/>
            <w:right w:val="none" w:sz="0" w:space="0" w:color="auto"/>
          </w:divBdr>
          <w:divsChild>
            <w:div w:id="1445879984">
              <w:marLeft w:val="0"/>
              <w:marRight w:val="0"/>
              <w:marTop w:val="0"/>
              <w:marBottom w:val="0"/>
              <w:divBdr>
                <w:top w:val="none" w:sz="0" w:space="0" w:color="auto"/>
                <w:left w:val="none" w:sz="0" w:space="0" w:color="auto"/>
                <w:bottom w:val="none" w:sz="0" w:space="0" w:color="auto"/>
                <w:right w:val="none" w:sz="0" w:space="0" w:color="auto"/>
              </w:divBdr>
              <w:divsChild>
                <w:div w:id="9609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www.shr.nu" TargetMode="External"/><Relationship Id="rId2" Type="http://schemas.openxmlformats.org/officeDocument/2006/relationships/hyperlink" Target="mailto:kansli@shr.nu"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hyperlink" Target="http://www.shr.nu" TargetMode="External"/><Relationship Id="rId2" Type="http://schemas.openxmlformats.org/officeDocument/2006/relationships/hyperlink" Target="mailto:kansli@shr.nu" TargetMode="External"/><Relationship Id="rId1" Type="http://schemas.openxmlformats.org/officeDocument/2006/relationships/image" Target="media/image3.png"/><Relationship Id="rId4"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OH\Documents\SHR%20ej%20tidning%20delar\MALL%20logo,%20typsnitt,%20mm\brevpappr_mallword2.dotx" TargetMode="External"/></Relationships>
</file>

<file path=word/theme/theme1.xml><?xml version="1.0" encoding="utf-8"?>
<a:theme xmlns:a="http://schemas.openxmlformats.org/drawingml/2006/main" name="Personal Letterhead">
  <a:themeElements>
    <a:clrScheme name="Template2">
      <a:dk1>
        <a:sysClr val="windowText" lastClr="000000"/>
      </a:dk1>
      <a:lt1>
        <a:sysClr val="window" lastClr="FFFFFF"/>
      </a:lt1>
      <a:dk2>
        <a:srgbClr val="725E54"/>
      </a:dk2>
      <a:lt2>
        <a:srgbClr val="EBE8E5"/>
      </a:lt2>
      <a:accent1>
        <a:srgbClr val="F05133"/>
      </a:accent1>
      <a:accent2>
        <a:srgbClr val="60C5BA"/>
      </a:accent2>
      <a:accent3>
        <a:srgbClr val="D5E04E"/>
      </a:accent3>
      <a:accent4>
        <a:srgbClr val="42C4DD"/>
      </a:accent4>
      <a:accent5>
        <a:srgbClr val="A49B8D"/>
      </a:accent5>
      <a:accent6>
        <a:srgbClr val="5C4C44"/>
      </a:accent6>
      <a:hlink>
        <a:srgbClr val="42C4DD"/>
      </a:hlink>
      <a:folHlink>
        <a:srgbClr val="60C5BA"/>
      </a:folHlink>
    </a:clrScheme>
    <a:fontScheme name="Template 2">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b06ee7-35b6-45ec-a446-dbdf50be17bf">
      <Terms xmlns="http://schemas.microsoft.com/office/infopath/2007/PartnerControls"/>
    </lcf76f155ced4ddcb4097134ff3c332f>
    <TaxCatchAll xmlns="c5969234-ff70-43fa-8af2-4a862318663a" xsi:nil="true"/>
    <Avser xmlns="65b06ee7-35b6-45ec-a446-dbdf50be17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A0074C3C27194993D8D0E607045CF0" ma:contentTypeVersion="20" ma:contentTypeDescription="Skapa ett nytt dokument." ma:contentTypeScope="" ma:versionID="cd2995a51ac4a97b3a54d23ea3e8e55b">
  <xsd:schema xmlns:xsd="http://www.w3.org/2001/XMLSchema" xmlns:xs="http://www.w3.org/2001/XMLSchema" xmlns:p="http://schemas.microsoft.com/office/2006/metadata/properties" xmlns:ns2="65b06ee7-35b6-45ec-a446-dbdf50be17bf" xmlns:ns3="c5969234-ff70-43fa-8af2-4a862318663a" targetNamespace="http://schemas.microsoft.com/office/2006/metadata/properties" ma:root="true" ma:fieldsID="f711ce4cce94b1e87a7ad627e7d8482a" ns2:_="" ns3:_="">
    <xsd:import namespace="65b06ee7-35b6-45ec-a446-dbdf50be17bf"/>
    <xsd:import namespace="c5969234-ff70-43fa-8af2-4a862318663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Avse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06ee7-35b6-45ec-a446-dbdf50be17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c7c47621-08d3-438c-8a8e-824525a06c37" ma:termSetId="09814cd3-568e-fe90-9814-8d621ff8fb84" ma:anchorId="fba54fb3-c3e1-fe81-a776-ca4b69148c4d" ma:open="true" ma:isKeyword="false">
      <xsd:complexType>
        <xsd:sequence>
          <xsd:element ref="pc:Terms" minOccurs="0" maxOccurs="1"/>
        </xsd:sequence>
      </xsd:complexType>
    </xsd:element>
    <xsd:element name="Avser" ma:index="24" nillable="true" ma:displayName="Avser" ma:description="Beskrivning av vad kvittot innehåller&#10;" ma:format="Dropdown" ma:internalName="Avser">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969234-ff70-43fa-8af2-4a862318663a"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c71ea054-ee81-48ca-aef4-650ccd2d1f64}" ma:internalName="TaxCatchAll" ma:showField="CatchAllData" ma:web="c5969234-ff70-43fa-8af2-4a8623186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3C8773-60A3-4204-99CD-EEBC8DCB0D18}">
  <ds:schemaRefs>
    <ds:schemaRef ds:uri="http://schemas.openxmlformats.org/officeDocument/2006/bibliography"/>
  </ds:schemaRefs>
</ds:datastoreItem>
</file>

<file path=customXml/itemProps2.xml><?xml version="1.0" encoding="utf-8"?>
<ds:datastoreItem xmlns:ds="http://schemas.openxmlformats.org/officeDocument/2006/customXml" ds:itemID="{B3AE803B-26EA-40FF-870A-D0EF6A324646}">
  <ds:schemaRefs>
    <ds:schemaRef ds:uri="http://schemas.microsoft.com/office/2006/metadata/properties"/>
    <ds:schemaRef ds:uri="http://schemas.microsoft.com/office/infopath/2007/PartnerControls"/>
    <ds:schemaRef ds:uri="65b06ee7-35b6-45ec-a446-dbdf50be17bf"/>
    <ds:schemaRef ds:uri="c5969234-ff70-43fa-8af2-4a862318663a"/>
  </ds:schemaRefs>
</ds:datastoreItem>
</file>

<file path=customXml/itemProps3.xml><?xml version="1.0" encoding="utf-8"?>
<ds:datastoreItem xmlns:ds="http://schemas.openxmlformats.org/officeDocument/2006/customXml" ds:itemID="{ACB97D8F-C520-487A-BC5E-0D13E6251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b06ee7-35b6-45ec-a446-dbdf50be17bf"/>
    <ds:schemaRef ds:uri="c5969234-ff70-43fa-8af2-4a8623186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004731-2B80-4934-A058-BD0BA9AC6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brevpappr_mallword2</Template>
  <TotalTime>4</TotalTime>
  <Pages>1</Pages>
  <Words>240</Words>
  <Characters>1275</Characters>
  <Application>Microsoft Office Word</Application>
  <DocSecurity>0</DocSecurity>
  <Lines>10</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Vanessa Löhndahl</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Margaretha Johansson</dc:creator>
  <cp:lastModifiedBy>Lena Edberg SHR</cp:lastModifiedBy>
  <cp:revision>2</cp:revision>
  <dcterms:created xsi:type="dcterms:W3CDTF">2024-11-29T10:17:00Z</dcterms:created>
  <dcterms:modified xsi:type="dcterms:W3CDTF">2024-11-29T10:17:00Z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0x010100B8A0074C3C27194993D8D0E607045CF0</vt:lpwstr>
  </property>
</Properties>
</file>